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2c141" w14:textId="762c1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Жанакорганского района от 29 декабря 2023 года № 153 "О бюджете сельского округа Жанарык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11 апреля 2024 года № 190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Жанакорганского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Жанакорганского района от 29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Жаманбай батыр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Жанарык на 2024-2026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142 377,0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–5 622,0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продажа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136 755,0 тысяч тенге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148 350,4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- 5 973,4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5 973,4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апреля 2024 года № 190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района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2023 года № 153</w:t>
            </w:r>
          </w:p>
        </w:tc>
      </w:tr>
    </w:tbl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Жанарык на 2024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71 051,0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  <w:bookmarkEnd w:id="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  <w:bookmarkEnd w:id="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-5 973,4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5 973,4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