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header+xml" PartName="/word/header.xml"/>
  <Override ContentType="image/png" PartName="/word/media/document_image_rId3.png"/>
  <Override ContentType="image/png" PartName="/word/media/header_image_rId1.png"/>
  <Override ContentType="application/vnd.openxmlformats-officedocument.wordprocessingml.numbering+xml" PartName="/word/numbering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Target="word/document.xml" Type="http://schemas.openxmlformats.org/officeDocument/2006/relationships/officeDocument" Id="rId1"/><Relationship Target="docProps/core.xml" Type="http://schemas.openxmlformats.org/package/2006/relationships/metadata/core-properties" Id="rId2"/><Relationship Target="docProps/app.xml" Type="http://schemas.openxmlformats.org/officeDocument/2006/relationships/extended-properties" Id="rId3"/></Relationships>
</file>

<file path=word/document.xml><?xml version="1.0" encoding="utf-8"?>
<w:document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mc:Ignorable="w14 w15">
  <w:body>
    <w:p w14:paraId="b0788a7" w14:textId="b0788a7">
      <w:pPr>
        <w:spacing w:after="0"/>
        <w:ind w:left="0"/>
        <w:jc w:val="left"/>
        <w15:collapsed w:val="false"/>
      </w:pPr>
      <w:r>
        <w:rPr>
          <w:rFonts w:ascii="Times New Roman"/>
          <w:b w:val="false"/>
          <w:i w:val="false"/>
          <w:color w:val="000000"/>
          <w:sz w:val="28"/>
        </w:rPr>
        <w:t>
				</w:t>
      </w:r>
      <w:r>
        <w:drawing>
          <wp:inline distT="0" distB="0" distL="0" distR="0">
            <wp:extent cx="2057400" cy="57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  <w:sz w:val="28"/>
        </w:rPr>
        <w:t>Об утверждении плана по управлению пастбищами и их использованию на 2024-2025 годы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			</w:t>
      </w:r>
      <w:r>
        <w:rPr>
          <w:rFonts w:ascii="Times New Roman"/>
          <w:b/>
          <w:i/>
          <w:color w:val="888888"/>
        </w:rPr>
        <w:t>Утративший силу</w:t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Решение Жанакорганского районного маслихата Кызылординской области от 18 февраля 2024 года № 174. Утратило силу решением Жанакорганского районного маслихата Кызылординской области от 7 марта 2025 года № 339</w:t>
      </w:r>
    </w:p>
    <w:p>
      <w:pPr>
        <w:spacing w:after="0"/>
        <w:ind w:left="0"/>
        <w:jc w:val="left"/>
      </w:pP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 xml:space="preserve">
      Сноска. Утратило силу решением Жанакорганского районного маслихата Кызылординской области от 07.03.2025 </w:t>
      </w:r>
      <w:r>
        <w:rPr>
          <w:rFonts w:ascii="Times New Roman"/>
          <w:b w:val="false"/>
          <w:i w:val="false"/>
          <w:color w:val="ff0000"/>
          <w:sz w:val="28"/>
        </w:rPr>
        <w:t>№ 339</w:t>
      </w:r>
      <w:r>
        <w:rPr>
          <w:rFonts w:ascii="Times New Roman"/>
          <w:b w:val="false"/>
          <w:i w:val="false"/>
          <w:color w:val="ff0000"/>
          <w:sz w:val="28"/>
        </w:rPr>
        <w:t xml:space="preserve"> (вводится в действие со дня первого официального опубликования).</w:t>
      </w:r>
    </w:p>
    <w:bookmarkStart w:name="z4" w:id="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подпунктом 1)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статьи 8 Закона Республики Казахстан от 20 февраля 2017 года "О пастбищах" маслихат Жанакорганского района РЕШИЛ:</w:t>
      </w:r>
    </w:p>
    <w:bookmarkEnd w:id="0"/>
    <w:bookmarkStart w:name="z5" w:id="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1. Утвердить планы по управлению пастбищами и их использованию поселков Жанакорган, Шалхия и сельских округов Аккорган, Акуйик, Байкенже, Жаманбай батыр, Екпинди, Жайылма, Косуйенки, Жанарык, Каратобе, Кейден, Келинтобе, Коктобе, Кандоз, Кожакент, Кожамберди, Кыраш, Кыркенсе, Манап, Машбек Налибаев, Озгент, Сунаката, Суттикудык, Талап, Томенарык на 2024-2025 годы согласно приложениям </w:t>
      </w:r>
      <w:r>
        <w:rPr>
          <w:rFonts w:ascii="Times New Roman"/>
          <w:b w:val="false"/>
          <w:i w:val="false"/>
          <w:color w:val="000000"/>
          <w:sz w:val="28"/>
        </w:rPr>
        <w:t>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26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решению.</w:t>
      </w:r>
    </w:p>
    <w:bookmarkEnd w:id="1"/>
    <w:bookmarkStart w:name="z6"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Настоящее решение вступает в силу после со дня подписания.</w:t>
      </w:r>
    </w:p>
    <w:bookmarkEnd w:id="2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  <w:tblLayout w:type="fixed"/>
      </w:tblPr>
      <w:tblGrid>
        <w:gridCol w:w="8040"/>
        <w:gridCol w:w="4340"/>
      </w:tblGrid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Председатель маслихата Жанакорганского района 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3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Г. Сопбеков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 Жанакорганского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района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19 февраля 2024 года №174</w:t>
            </w:r>
          </w:p>
        </w:tc>
      </w:tr>
    </w:tbl>
    <w:bookmarkStart w:name="z9" w:id="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в поселке Жанакорган </w:t>
      </w:r>
      <w:r>
        <w:br/>
      </w:r>
      <w:r>
        <w:rPr>
          <w:rFonts w:ascii="Times New Roman"/>
          <w:b/>
          <w:i w:val="false"/>
          <w:color w:val="000000"/>
        </w:rPr>
        <w:t>на 2024-2025 годы</w:t>
      </w:r>
    </w:p>
    <w:bookmarkEnd w:id="3"/>
    <w:bookmarkStart w:name="z10" w:id="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4"/>
    <w:bookmarkStart w:name="z11" w:id="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5"/>
    <w:bookmarkStart w:name="z12" w:id="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6"/>
    <w:bookmarkStart w:name="z13" w:id="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 пользователей к водоисточникам (озерам, рекам, прудам, копаням, оросительным или обводнительным каналам, трубчатым или шахтным колодцам),составленную согласно норме потребления воды;</w:t>
      </w:r>
    </w:p>
    <w:bookmarkEnd w:id="7"/>
    <w:bookmarkStart w:name="z14" w:id="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8"/>
    <w:bookmarkStart w:name="z15" w:id="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поселке;</w:t>
      </w:r>
    </w:p>
    <w:bookmarkEnd w:id="9"/>
    <w:bookmarkStart w:name="z16" w:id="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животных;</w:t>
      </w:r>
    </w:p>
    <w:bookmarkEnd w:id="10"/>
    <w:bookmarkStart w:name="z17" w:id="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7-1) карта с обозначением внешних и внутренних границ и площадей пастбищ, необходимых для удовлетворения нужд населения для выпаса сельскохозяйственных животных личного подворья, в зависимости от местных условий и особенностей.</w:t>
      </w:r>
    </w:p>
    <w:bookmarkEnd w:id="11"/>
    <w:bookmarkStart w:name="z18" w:id="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ПоселокЖанакорганотносится к сухой, типчаково-ковыльных степной зоне.</w:t>
      </w:r>
    </w:p>
    <w:bookmarkEnd w:id="12"/>
    <w:bookmarkStart w:name="z19" w:id="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13"/>
    <w:bookmarkStart w:name="z20" w:id="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поселкаЖанакорган слабо развиты гидрографические сети. Обводнение пастбищ обеспечивается из природных озер, каналов. Качество воды слабое соленое, пригодное для полива животных.</w:t>
      </w:r>
    </w:p>
    <w:bookmarkEnd w:id="14"/>
    <w:bookmarkStart w:name="z21" w:id="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2,3 центнер/гектар.</w:t>
      </w:r>
    </w:p>
    <w:bookmarkEnd w:id="15"/>
    <w:bookmarkStart w:name="z22" w:id="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170-180 дней.</w:t>
      </w:r>
    </w:p>
    <w:bookmarkEnd w:id="16"/>
    <w:bookmarkStart w:name="z23" w:id="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Поселок Жанакорганрасположенюго-западной части поселкаШалхия и граничит с востоко-юга с сельским округом Кейден.</w:t>
      </w:r>
    </w:p>
    <w:bookmarkEnd w:id="17"/>
    <w:bookmarkStart w:name="z24" w:id="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Административно-территориального деления состоит из населенного пункта Жанакорган.</w:t>
      </w:r>
    </w:p>
    <w:bookmarkEnd w:id="18"/>
    <w:bookmarkStart w:name="z25" w:id="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природно-климатическим условиям территория поселкаЖанакорган входит в сухостепную зону с резко-континентальным климатом, для которого свойственны: засушливость весенне-летнего периода, летние высокие и зимнее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19"/>
    <w:bookmarkStart w:name="z26" w:id="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поселкаЖанакорган составляет 2829 гектаров (далее – га), из них пастбищ – 1062 га.</w:t>
      </w:r>
    </w:p>
    <w:bookmarkEnd w:id="20"/>
    <w:bookmarkStart w:name="z27" w:id="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21"/>
    <w:bookmarkStart w:name="z28" w:id="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1112 га;</w:t>
      </w:r>
    </w:p>
    <w:bookmarkEnd w:id="22"/>
    <w:bookmarkStart w:name="z29" w:id="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921 га.</w:t>
      </w:r>
    </w:p>
    <w:bookmarkEnd w:id="23"/>
    <w:bookmarkStart w:name="z30" w:id="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поселкаЖанакорган: 9705 голов крупного рогатого скота, 76686 голов мелкого рогатого скота, 2892 голов лошадей, 248 голов верблюд.</w:t>
      </w:r>
    </w:p>
    <w:bookmarkEnd w:id="24"/>
    <w:bookmarkStart w:name="z31" w:id="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25"/>
    <w:bookmarkStart w:name="z32" w:id="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–15 стад;</w:t>
      </w:r>
    </w:p>
    <w:bookmarkEnd w:id="26"/>
    <w:bookmarkStart w:name="z33" w:id="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–25 стад;</w:t>
      </w:r>
    </w:p>
    <w:bookmarkEnd w:id="27"/>
    <w:bookmarkStart w:name="z34" w:id="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– 15 стад;</w:t>
      </w:r>
    </w:p>
    <w:bookmarkEnd w:id="28"/>
    <w:bookmarkStart w:name="z35" w:id="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верблюд-2 стад.</w:t>
      </w:r>
    </w:p>
    <w:bookmarkEnd w:id="29"/>
    <w:bookmarkStart w:name="z36" w:id="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района и преимущественно используются для выпаса скота. На территории поселка Жанакорган отсутствуют сеялки и аридные пастбища.</w:t>
      </w:r>
    </w:p>
    <w:bookmarkEnd w:id="30"/>
    <w:bookmarkStart w:name="z37" w:id="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поселкаЖанакорган.</w:t>
      </w:r>
    </w:p>
    <w:bookmarkEnd w:id="31"/>
    <w:bookmarkStart w:name="z38" w:id="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32"/>
    <w:bookmarkStart w:name="z39" w:id="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поселкаЖанакорган действует 1 ветеринарный пункт, 1 скотомогильник и 1 ванна для купания скота.</w:t>
      </w:r>
    </w:p>
    <w:bookmarkEnd w:id="33"/>
    <w:bookmarkStart w:name="z40" w:id="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поселке Жанакорганне установлены сервитуты для прогона скота.</w:t>
      </w:r>
    </w:p>
    <w:bookmarkEnd w:id="34"/>
    <w:bookmarkStart w:name="z41" w:id="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2" w:id="3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</w:t>
      </w:r>
    </w:p>
    <w:bookmarkEnd w:id="3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" w:id="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</w:t>
            </w:r>
          </w:p>
          <w:bookmarkEnd w:id="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венники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земель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участ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8" w:id="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</w:t>
            </w:r>
          </w:p>
          <w:bookmarkEnd w:id="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адь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2" w:id="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</w:t>
            </w:r>
          </w:p>
          <w:bookmarkEnd w:id="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скота по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видам,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" w:id="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</w:t>
            </w:r>
          </w:p>
          <w:bookmarkEnd w:id="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лымға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қажет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тілік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нормасы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 бас,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1" w:id="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</w:t>
            </w:r>
          </w:p>
          <w:bookmarkEnd w:id="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пастб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ищах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 голова,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7" w:id="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</w:t>
            </w:r>
          </w:p>
          <w:bookmarkEnd w:id="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шки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1" w:id="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3" w:id="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5" w:id="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ь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0" w:id="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6" w:id="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8" w:id="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0" w:id="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ь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5" w:id="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1" w:id="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3" w:id="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5" w:id="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ь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0" w:id="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6" w:id="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</w:t>
            </w:r>
          </w:p>
          <w:bookmarkEnd w:id="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Ауезбек А.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8" w:id="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Абдумаликов 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9" w:id="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Елишев Т.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0" w:id="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Жакудаев 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1" w:id="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Жамалханов О.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2" w:id="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Каракожаева 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3" w:id="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  <w:bookmarkEnd w:id="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4" w:id="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5" w:id="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</w:t>
            </w:r>
          </w:p>
          <w:bookmarkEnd w:id="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Нысанбаев 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6" w:id="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Искендиров 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7" w:id="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Сарсенов Ш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8" w:id="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ТолепбергеноваА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9" w:id="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Алпысбаева 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0" w:id="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  <w:bookmarkEnd w:id="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1" w:id="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Шайдаров М.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2" w:id="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Затиллаев И.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3" w:id="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Балтабаев Н.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4" w:id="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Жумабаев Ш.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5" w:id="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Мухамеджанов У.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6" w:id="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Шайхов А.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7" w:id="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8" w:id="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  <w:bookmarkEnd w:id="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9" w:id="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  <w:bookmarkEnd w:id="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Куламетов 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0" w:id="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Калтай Б.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1" w:id="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Бүрисбаев А.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2" w:id="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3" w:id="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</w:t>
            </w:r>
          </w:p>
          <w:bookmarkEnd w:id="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Мансурова Г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4" w:id="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  <w:bookmarkEnd w:id="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5" w:id="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6" w:id="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525</w:t>
            </w:r>
          </w:p>
          <w:bookmarkEnd w:id="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Турсынбаев Е.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7" w:id="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Нуртазаев 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8" w:id="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Асқаров Ғ.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9" w:id="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Курышжанов Н.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0" w:id="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Налдибек Ы.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1" w:id="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 К.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2" w:id="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Сапарбаев К.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3" w:id="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Ибишев К.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4" w:id="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Танбаева О.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5" w:id="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Рыспанбетов М.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6" w:id="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7" w:id="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276</w:t>
            </w:r>
          </w:p>
          <w:bookmarkEnd w:id="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8" w:id="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  <w:bookmarkEnd w:id="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9" w:id="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386</w:t>
            </w:r>
          </w:p>
          <w:bookmarkEnd w:id="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Наметов Г.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0" w:id="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Мусаев М.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1" w:id="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Тажимбетов А.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2" w:id="1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Әлиев Қ.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3" w:id="1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Сарбасов А.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4" w:id="1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Амир Ж.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5" w:id="1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Толеуов Н.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6" w:id="1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Калдыбаев С.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7" w:id="1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Дандыбаев У.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8" w:id="1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Тулеков 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9" w:id="1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0" w:id="1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</w:t>
            </w:r>
          </w:p>
          <w:bookmarkEnd w:id="1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1" w:id="1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</w:t>
            </w:r>
          </w:p>
          <w:bookmarkEnd w:id="1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Тулеков 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2" w:id="1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Ашимханова 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3" w:id="1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АбдухаимовК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4" w:id="1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Мажитова 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5" w:id="1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Жумабеков 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6" w:id="1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Туленбаев 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7" w:id="1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Байханов 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8" w:id="1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Шертаев 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9" w:id="1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Файзуллаев Б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0" w:id="1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Файзуллаев Б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1" w:id="1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Утегенов Е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2" w:id="1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Мырзалиев 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3" w:id="1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</w:t>
            </w:r>
          </w:p>
          <w:bookmarkEnd w:id="1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4" w:id="1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5" w:id="1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</w:t>
            </w:r>
          </w:p>
          <w:bookmarkEnd w:id="1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6" w:id="1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</w:t>
            </w:r>
          </w:p>
          <w:bookmarkEnd w:id="1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Жакипов А.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7" w:id="1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Сыздыкулы И.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8" w:id="1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Мусабаев 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9" w:id="1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Айдаулова Ж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90" w:id="1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Нуртазаев М.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91" w:id="1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Мантаев 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92" w:id="1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Нысанбаев Е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93" w:id="1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Ашимов 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94" w:id="1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Алимбетова 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95" w:id="1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Кошербаев 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96" w:id="1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97" w:id="1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</w:t>
            </w:r>
          </w:p>
          <w:bookmarkEnd w:id="1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98" w:id="1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262,</w:t>
            </w:r>
          </w:p>
          <w:bookmarkEnd w:id="1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99" w:id="1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</w:t>
            </w:r>
          </w:p>
          <w:bookmarkEnd w:id="1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Амалбеков Ж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0" w:id="1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1" w:id="1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</w:t>
            </w:r>
          </w:p>
          <w:bookmarkEnd w:id="1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2" w:id="1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</w:t>
            </w:r>
          </w:p>
          <w:bookmarkEnd w:id="1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Залетаев 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3" w:id="1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Усенов 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4" w:id="1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Исабек Зауре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5" w:id="1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Искаков.Ф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6" w:id="1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Нурлибекова.Г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7" w:id="1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Есенбаев.М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8" w:id="1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К.Алтыбаев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9" w:id="1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Ж. Бибатырулы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10" w:id="1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</w:t>
            </w:r>
          </w:p>
          <w:bookmarkEnd w:id="1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11" w:id="1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12" w:id="1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  <w:bookmarkEnd w:id="1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13" w:id="1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  <w:bookmarkEnd w:id="1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Амирен 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14" w:id="1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С.Кенжебаев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15" w:id="1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Ж.Аппаков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16" w:id="1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Ж.Базарбаев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17" w:id="1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Е.Беркимбаев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18" w:id="1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Қ.Турганбеков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19" w:id="1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Б.Сапабеков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0" w:id="1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Н.Ыскаков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1" w:id="1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Т.Сейтбенбетов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2" w:id="1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К.Жантелов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3" w:id="1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С.Байдалиев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4" w:id="1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Т.Сырманов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5" w:id="1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 Ахмедов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6" w:id="1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У. Мамбетов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7" w:id="1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 Реметов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8" w:id="1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9" w:id="1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418</w:t>
            </w:r>
          </w:p>
          <w:bookmarkEnd w:id="1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30" w:id="1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418,</w:t>
            </w:r>
          </w:p>
          <w:bookmarkEnd w:id="1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Н. Аширов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31" w:id="1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584</w:t>
            </w:r>
          </w:p>
          <w:bookmarkEnd w:id="1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32" w:id="1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33" w:id="1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267</w:t>
            </w:r>
          </w:p>
          <w:bookmarkEnd w:id="1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34" w:id="1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  <w:bookmarkEnd w:id="1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35" w:id="1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</w:t>
            </w:r>
          </w:p>
          <w:bookmarkEnd w:id="1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М. Ахметова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36" w:id="1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Г. Рустемова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37" w:id="1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Г. Егембергенова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38" w:id="1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Ж. Ибахан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39" w:id="1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0" w:id="1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</w:t>
            </w:r>
          </w:p>
          <w:bookmarkEnd w:id="1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1" w:id="1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</w:t>
            </w:r>
          </w:p>
          <w:bookmarkEnd w:id="1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Керимкулова 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2" w:id="1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Турлыбеков. 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3" w:id="1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Атирова 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4" w:id="1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Искаков 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5" w:id="1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Асербаева 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6" w:id="1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Сулейменов Б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7" w:id="1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Турганбаев Ф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8" w:id="1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9" w:id="1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1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Алпысбаева 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0" w:id="1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1" w:id="1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1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Фазылов 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2" w:id="1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3" w:id="1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1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Асанов 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4" w:id="1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5" w:id="1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1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Нурдуллаев 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43,8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6" w:id="1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43,8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7" w:id="1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1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Токсанбаева Г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8" w:id="1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</w:t>
            </w:r>
          </w:p>
          <w:bookmarkEnd w:id="1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9" w:id="1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</w:t>
            </w:r>
          </w:p>
          <w:bookmarkEnd w:id="1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0" w:id="1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</w:t>
            </w:r>
          </w:p>
          <w:bookmarkEnd w:id="1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1" w:id="1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</w:t>
            </w:r>
          </w:p>
          <w:bookmarkEnd w:id="1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2" w:id="2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2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3" w:id="2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</w:t>
            </w:r>
          </w:p>
          <w:bookmarkEnd w:id="2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4" w:id="2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323</w:t>
            </w:r>
          </w:p>
          <w:bookmarkEnd w:id="2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5" w:id="2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801</w:t>
            </w:r>
          </w:p>
          <w:bookmarkEnd w:id="2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6" w:id="2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474</w:t>
            </w:r>
          </w:p>
          <w:bookmarkEnd w:id="2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7" w:id="2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618</w:t>
            </w:r>
          </w:p>
          <w:bookmarkEnd w:id="2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9,5</w:t>
            </w:r>
          </w:p>
        </w:tc>
      </w:tr>
    </w:tbl>
    <w:bookmarkStart w:name="z268" w:id="2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206"/>
    <w:bookmarkStart w:name="z269" w:id="2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КРС-крупный рогатый скот; </w:t>
      </w:r>
    </w:p>
    <w:bookmarkEnd w:id="207"/>
    <w:bookmarkStart w:name="z270" w:id="2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скот;</w:t>
      </w:r>
    </w:p>
    <w:bookmarkEnd w:id="208"/>
    <w:bookmarkStart w:name="z271" w:id="2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 – гектар.</w:t>
      </w:r>
    </w:p>
    <w:bookmarkEnd w:id="209"/>
    <w:bookmarkStart w:name="z272" w:id="21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 (дойного) в разрезе населенных пунктов попоселке Жанакорган</w:t>
      </w:r>
    </w:p>
    <w:bookmarkEnd w:id="21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73" w:id="2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</w:t>
            </w:r>
          </w:p>
          <w:bookmarkEnd w:id="2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74" w:id="2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</w:t>
            </w:r>
          </w:p>
          <w:bookmarkEnd w:id="2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76" w:id="2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</w:t>
            </w:r>
          </w:p>
          <w:bookmarkEnd w:id="2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дойных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коров (гол.)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78" w:id="2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</w:t>
            </w:r>
          </w:p>
          <w:bookmarkEnd w:id="2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ности в пастб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ищах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голова, 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1" w:id="2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</w:t>
            </w:r>
          </w:p>
          <w:bookmarkEnd w:id="2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2" w:id="2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</w:t>
            </w:r>
          </w:p>
          <w:bookmarkEnd w:id="2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ено пастбища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ми, 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4" w:id="2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</w:t>
            </w:r>
          </w:p>
          <w:bookmarkEnd w:id="2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ность потребно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гектар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Поселок Жанакорган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5391,6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6" w:id="2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2700</w:t>
            </w:r>
          </w:p>
          <w:bookmarkEnd w:id="2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7" w:id="2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+269</w:t>
            </w:r>
          </w:p>
          <w:bookmarkEnd w:id="2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1,6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5391,6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8" w:id="2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2700</w:t>
            </w:r>
          </w:p>
          <w:bookmarkEnd w:id="2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9" w:id="2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+269</w:t>
            </w:r>
          </w:p>
          <w:bookmarkEnd w:id="2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1,6</w:t>
            </w:r>
          </w:p>
        </w:tc>
      </w:tr>
    </w:tbl>
    <w:bookmarkStart w:name="z290" w:id="2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2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91" w:id="2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3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92" w:id="2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4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93" w:id="2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5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94" w:id="22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22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95" w:id="2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Поселок Жанакорган</w:t>
            </w:r>
          </w:p>
          <w:bookmarkEnd w:id="2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декада октября</w:t>
            </w:r>
          </w:p>
        </w:tc>
      </w:tr>
    </w:tbl>
    <w:bookmarkStart w:name="z296" w:id="2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8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 Жанакорганского района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19 февраля 2024 года №174</w:t>
            </w:r>
          </w:p>
        </w:tc>
      </w:tr>
    </w:tbl>
    <w:bookmarkStart w:name="z298" w:id="22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в поселке Шалкия на 2024 - 2025 годы</w:t>
      </w:r>
    </w:p>
    <w:bookmarkEnd w:id="229"/>
    <w:bookmarkStart w:name="z299" w:id="2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230"/>
    <w:bookmarkStart w:name="z300" w:id="2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2) приемлемая схема пастбищеоборотов;</w:t>
      </w:r>
    </w:p>
    <w:bookmarkEnd w:id="231"/>
    <w:bookmarkStart w:name="z301" w:id="2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232"/>
    <w:bookmarkStart w:name="z302" w:id="2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колодцам),составленную согласно норме потребления воды;</w:t>
      </w:r>
    </w:p>
    <w:bookmarkEnd w:id="233"/>
    <w:bookmarkStart w:name="z303" w:id="2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234"/>
    <w:bookmarkStart w:name="z304" w:id="2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поселке;</w:t>
      </w:r>
    </w:p>
    <w:bookmarkEnd w:id="235"/>
    <w:bookmarkStart w:name="z305" w:id="2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7) календарный график по использованию пастбищ, устанавливающий сезонные маршруты выпаса и передвижения сельскохозяйственных животных;</w:t>
      </w:r>
    </w:p>
    <w:bookmarkEnd w:id="236"/>
    <w:bookmarkStart w:name="z306" w:id="2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7-1) карта с обозначением внешних и внутренних границ и площадей пастбищ, необходимых для удовлетворения нужд населения для выпаса сельскохозяйственных животных личного подворья, в зависимости от местных условий и особенностей.</w:t>
      </w:r>
    </w:p>
    <w:bookmarkEnd w:id="237"/>
    <w:bookmarkStart w:name="z307" w:id="2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Территория поселка Шалкия относится к сухой, типчаково-ковыльных степной зоне.</w:t>
      </w:r>
    </w:p>
    <w:bookmarkEnd w:id="238"/>
    <w:bookmarkStart w:name="z308" w:id="2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239"/>
    <w:bookmarkStart w:name="z309" w:id="2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На территории поселкаШалкия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240"/>
    <w:bookmarkStart w:name="z310" w:id="2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2,4 центнер/гектар.</w:t>
      </w:r>
    </w:p>
    <w:bookmarkEnd w:id="241"/>
    <w:bookmarkStart w:name="z311" w:id="2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190-200 дней.</w:t>
      </w:r>
    </w:p>
    <w:bookmarkEnd w:id="242"/>
    <w:bookmarkStart w:name="z312" w:id="2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ПоселокШалкияграничит с северной стороны с сельским округом Акуйик, с южной стороны с поселкомЖанакорган.</w:t>
      </w:r>
    </w:p>
    <w:bookmarkEnd w:id="243"/>
    <w:bookmarkStart w:name="z313" w:id="2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поселокаШалкия и села Куттыкожа.</w:t>
      </w:r>
    </w:p>
    <w:bookmarkEnd w:id="244"/>
    <w:bookmarkStart w:name="z314" w:id="2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природно-климатическим условиям территория поселкаШалкия входит в сухостепную зону с резко-континентальным климатом, для которого свойственны: засушливость весенне-летнего периода, летние высокие и зимнее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245"/>
    <w:bookmarkStart w:name="z315" w:id="2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Общая земельная площадьпоселка составляет 518,2 гектаров (далее – га), из них пастбищ – 0 га.</w:t>
      </w:r>
    </w:p>
    <w:bookmarkEnd w:id="246"/>
    <w:bookmarkStart w:name="z316" w:id="2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категориям земли распределяются следующим образом:</w:t>
      </w:r>
    </w:p>
    <w:bookmarkEnd w:id="247"/>
    <w:bookmarkStart w:name="z317" w:id="2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земли сельскохозяйственного назначения – 26,0 га;</w:t>
      </w:r>
    </w:p>
    <w:bookmarkEnd w:id="248"/>
    <w:bookmarkStart w:name="z318" w:id="2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земли населенных пунктов – 518,2 га.</w:t>
      </w:r>
    </w:p>
    <w:bookmarkEnd w:id="249"/>
    <w:bookmarkStart w:name="z319" w:id="2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Количество поголовья сельскохозяйственных животных на территории поселка Шалкия: 2839 голов крупного рогатого скота, 29433 голов мелкого рогатого скота, 783 голов лошадей, 124 голов верблюд.</w:t>
      </w:r>
    </w:p>
    <w:bookmarkEnd w:id="250"/>
    <w:bookmarkStart w:name="z320" w:id="2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видам сельскохозяйственных животных распределено следующим образом:</w:t>
      </w:r>
    </w:p>
    <w:bookmarkEnd w:id="251"/>
    <w:bookmarkStart w:name="z321" w:id="2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крупный рогатый скот – 14 стад; </w:t>
      </w:r>
    </w:p>
    <w:bookmarkEnd w:id="252"/>
    <w:bookmarkStart w:name="z322" w:id="2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мелкий рогатый скот – 50 стад; </w:t>
      </w:r>
    </w:p>
    <w:bookmarkEnd w:id="253"/>
    <w:bookmarkStart w:name="z323" w:id="2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лошадей – 34 стад;</w:t>
      </w:r>
    </w:p>
    <w:bookmarkEnd w:id="254"/>
    <w:bookmarkStart w:name="z324" w:id="2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верблюд-9 стад.</w:t>
      </w:r>
    </w:p>
    <w:bookmarkEnd w:id="255"/>
    <w:bookmarkStart w:name="z325" w:id="2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поселкаШалкия отсутствуют сеялки и аридные пастбища.</w:t>
      </w:r>
    </w:p>
    <w:bookmarkEnd w:id="256"/>
    <w:bookmarkStart w:name="z326" w:id="2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Основными пользователями пастбищ являются жители поселкаШалкия.</w:t>
      </w:r>
    </w:p>
    <w:bookmarkEnd w:id="257"/>
    <w:bookmarkStart w:name="z327" w:id="2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258"/>
    <w:bookmarkStart w:name="z328" w:id="2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На территории поселка Шалкия действует 1 ветеринарный пункт, 1 ванна для купания скота.</w:t>
      </w:r>
    </w:p>
    <w:bookmarkEnd w:id="259"/>
    <w:bookmarkStart w:name="z329" w:id="2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В поселке Шалкия не установлены сервитуты для прогона скота.</w:t>
      </w:r>
    </w:p>
    <w:bookmarkEnd w:id="260"/>
    <w:bookmarkStart w:name="z330" w:id="2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61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31" w:id="26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 </w:t>
      </w:r>
    </w:p>
    <w:bookmarkEnd w:id="26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32" w:id="2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</w:t>
            </w:r>
          </w:p>
          <w:bookmarkEnd w:id="2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вен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ники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земел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ьных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участ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38" w:id="2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</w:t>
            </w:r>
          </w:p>
          <w:bookmarkEnd w:id="2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щ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адь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(гек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тар)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4" w:id="2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</w:t>
            </w:r>
          </w:p>
          <w:bookmarkEnd w:id="2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чие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ско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вид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ам,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(гол)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51" w:id="2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</w:t>
            </w:r>
          </w:p>
          <w:bookmarkEnd w:id="2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бищ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гол.,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0" w:id="2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</w:t>
            </w:r>
          </w:p>
          <w:bookmarkEnd w:id="2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ность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7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5" w:id="2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</w:t>
            </w:r>
          </w:p>
          <w:bookmarkEnd w:id="2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шки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9" w:id="2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2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71" w:id="2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2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73" w:id="2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2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78" w:id="2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2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85" w:id="2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2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87" w:id="2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2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89" w:id="2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2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4" w:id="2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2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1" w:id="2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2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3" w:id="2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2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5" w:id="2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2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10" w:id="2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2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17" w:id="2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</w:t>
            </w:r>
          </w:p>
          <w:bookmarkEnd w:id="2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Құрбанбай Б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Исмайлов 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Абдимахан 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Райсов 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194,4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194,4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Рахимов 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288,8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Султанахметов 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19" w:id="2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5015,</w:t>
            </w:r>
          </w:p>
          <w:bookmarkEnd w:id="2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0" w:id="2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4115,</w:t>
            </w:r>
          </w:p>
          <w:bookmarkEnd w:id="2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Үсенов 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157,3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67,3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Төрежанов 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1" w:id="2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519,</w:t>
            </w:r>
          </w:p>
          <w:bookmarkEnd w:id="2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2" w:id="2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</w:t>
            </w:r>
          </w:p>
          <w:bookmarkEnd w:id="2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3" w:id="2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269</w:t>
            </w:r>
          </w:p>
          <w:bookmarkEnd w:id="2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Утегенов 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4" w:id="2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677</w:t>
            </w:r>
          </w:p>
          <w:bookmarkEnd w:id="2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Көшербаев 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371,5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371,5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Сматов 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5" w:id="2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231,</w:t>
            </w:r>
          </w:p>
          <w:bookmarkEnd w:id="2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6" w:id="2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231,</w:t>
            </w:r>
          </w:p>
          <w:bookmarkEnd w:id="2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Бейсенбаев 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Ибишев 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7" w:id="2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202,</w:t>
            </w:r>
          </w:p>
          <w:bookmarkEnd w:id="2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8" w:id="2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  <w:bookmarkEnd w:id="2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9" w:id="2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  <w:bookmarkEnd w:id="2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Токбатыров 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0" w:id="2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212,</w:t>
            </w:r>
          </w:p>
          <w:bookmarkEnd w:id="2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1" w:id="2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</w:t>
            </w:r>
          </w:p>
          <w:bookmarkEnd w:id="2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2" w:id="2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</w:t>
            </w:r>
          </w:p>
          <w:bookmarkEnd w:id="2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3" w:id="2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8703,</w:t>
            </w:r>
          </w:p>
          <w:bookmarkEnd w:id="2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4" w:id="2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</w:t>
            </w:r>
          </w:p>
          <w:bookmarkEnd w:id="2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5" w:id="2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</w:t>
            </w:r>
          </w:p>
          <w:bookmarkEnd w:id="2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6" w:id="2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805</w:t>
            </w:r>
          </w:p>
          <w:bookmarkEnd w:id="2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7" w:id="3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1007</w:t>
            </w:r>
          </w:p>
          <w:bookmarkEnd w:id="3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8" w:id="3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5508,</w:t>
            </w:r>
          </w:p>
          <w:bookmarkEnd w:id="3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</w:tr>
    </w:tbl>
    <w:bookmarkStart w:name="z439" w:id="3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Расшифровка аббревиатур: </w:t>
      </w:r>
    </w:p>
    <w:bookmarkEnd w:id="302"/>
    <w:bookmarkStart w:name="z440" w:id="3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КРС-крупный рогатый скот;</w:t>
      </w:r>
    </w:p>
    <w:bookmarkEnd w:id="303"/>
    <w:bookmarkStart w:name="z441" w:id="3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МРС-мелкий рогатый скот;</w:t>
      </w:r>
    </w:p>
    <w:bookmarkEnd w:id="304"/>
    <w:bookmarkStart w:name="z442" w:id="3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 – гектар.</w:t>
      </w:r>
    </w:p>
    <w:bookmarkEnd w:id="305"/>
    <w:bookmarkStart w:name="z443" w:id="30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 (дойного)в разрезе населенных пунктов по поселкуШалкия</w:t>
      </w:r>
    </w:p>
    <w:bookmarkEnd w:id="30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44" w:id="3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</w:t>
            </w:r>
          </w:p>
          <w:bookmarkEnd w:id="3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45" w:id="3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</w:t>
            </w:r>
          </w:p>
          <w:bookmarkEnd w:id="3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47" w:id="3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</w:t>
            </w:r>
          </w:p>
          <w:bookmarkEnd w:id="3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дойных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коров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(голов.)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0" w:id="3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</w:t>
            </w:r>
          </w:p>
          <w:bookmarkEnd w:id="3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пастбищна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 гол.,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5" w:id="3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</w:t>
            </w:r>
          </w:p>
          <w:bookmarkEnd w:id="3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ность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8" w:id="3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</w:t>
            </w:r>
          </w:p>
          <w:bookmarkEnd w:id="3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обеспечено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61" w:id="3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</w:t>
            </w:r>
          </w:p>
          <w:bookmarkEnd w:id="3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ность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ности,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65" w:id="3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</w:t>
            </w:r>
          </w:p>
          <w:bookmarkEnd w:id="3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пос.Шалкия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3037.5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3199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с.Куттыкожа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19 42.05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18157.5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1244.05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19 42.05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4282.05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466" w:id="3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5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67" w:id="3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6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68" w:id="3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7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69" w:id="3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8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70" w:id="3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9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71" w:id="32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32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Поселок Шалкия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 Жанакорганского района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19 февраля 2024 года №174</w:t>
            </w:r>
          </w:p>
        </w:tc>
      </w:tr>
    </w:tbl>
    <w:bookmarkStart w:name="z473" w:id="32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Аккорган 2024 - 2025 годы</w:t>
      </w:r>
    </w:p>
    <w:bookmarkEnd w:id="321"/>
    <w:bookmarkStart w:name="z474" w:id="3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322"/>
    <w:bookmarkStart w:name="z475" w:id="3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схемапастбищеоборотов;</w:t>
      </w:r>
    </w:p>
    <w:bookmarkEnd w:id="323"/>
    <w:bookmarkStart w:name="z476" w:id="3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324"/>
    <w:bookmarkStart w:name="z477" w:id="3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колодцам),составленную согласно норме потребления воды;</w:t>
      </w:r>
    </w:p>
    <w:bookmarkEnd w:id="325"/>
    <w:bookmarkStart w:name="z478" w:id="3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326"/>
    <w:bookmarkStart w:name="z479" w:id="3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всельском округе;</w:t>
      </w:r>
    </w:p>
    <w:bookmarkEnd w:id="327"/>
    <w:bookmarkStart w:name="z480" w:id="3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животных;</w:t>
      </w:r>
    </w:p>
    <w:bookmarkEnd w:id="328"/>
    <w:bookmarkStart w:name="z481" w:id="3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7-1) карта с обозначением внешних и внутренних границ и площадей пастбищ, необходимых для удовлетворения нужд населения для выпаса сельскохозяйственных животных личного подворья, в зависимости от местных условий и особенностей.</w:t>
      </w:r>
    </w:p>
    <w:bookmarkEnd w:id="329"/>
    <w:bookmarkStart w:name="z482" w:id="3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ксухой, типчаково-ковыльных степной зоне.</w:t>
      </w:r>
    </w:p>
    <w:bookmarkEnd w:id="330"/>
    <w:bookmarkStart w:name="z483" w:id="3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331"/>
    <w:bookmarkStart w:name="z484" w:id="3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слабо развиты гидрографические сети. Обводнение пастбищ обеспечивается природных озерами, родниками, каналами. Качество воды слабое соленое, пригодное для полива животных.</w:t>
      </w:r>
    </w:p>
    <w:bookmarkEnd w:id="332"/>
    <w:bookmarkStart w:name="z485" w:id="3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3,4 центнер/гектар.</w:t>
      </w:r>
    </w:p>
    <w:bookmarkEnd w:id="333"/>
    <w:bookmarkStart w:name="z486" w:id="3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190-200 дней.</w:t>
      </w:r>
    </w:p>
    <w:bookmarkEnd w:id="334"/>
    <w:bookmarkStart w:name="z487" w:id="3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Аккорганграничитс северной стороны с сельским округом Кожакент, с южной стороны с сельским округом Келинтобе.</w:t>
      </w:r>
    </w:p>
    <w:bookmarkEnd w:id="335"/>
    <w:bookmarkStart w:name="z488" w:id="3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Тугискен.</w:t>
      </w:r>
    </w:p>
    <w:bookmarkEnd w:id="336"/>
    <w:bookmarkStart w:name="z489" w:id="3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погоды территория сельского округа Аккорган входит сухостепную зону с резко-континентальным климатом для которого свойственны: засушливые,весенне-летнего периода,летние высокие низкие и зимние низкие температуры воздуха, недостаточные и неустойчивые по времени года атмосферные осадки и усилие значительного ветра и течение года.</w:t>
      </w:r>
    </w:p>
    <w:bookmarkEnd w:id="337"/>
    <w:bookmarkStart w:name="z490" w:id="3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Общая земельная площадь сельского округаАккорган составляет 4308,0 гектаров (далее – га), из них пастбищ – 3113 га.</w:t>
      </w:r>
    </w:p>
    <w:bookmarkEnd w:id="338"/>
    <w:bookmarkStart w:name="z491" w:id="3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категориям земли распределяются следующим образом:</w:t>
      </w:r>
    </w:p>
    <w:bookmarkEnd w:id="339"/>
    <w:bookmarkStart w:name="z492" w:id="3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земли сельскохозяйственного назначения – 3209 га;</w:t>
      </w:r>
    </w:p>
    <w:bookmarkEnd w:id="340"/>
    <w:bookmarkStart w:name="z493" w:id="3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земли населенных пунктов – 722,5 га.</w:t>
      </w:r>
    </w:p>
    <w:bookmarkEnd w:id="341"/>
    <w:bookmarkStart w:name="z494" w:id="3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Количество поголовья сельскохозяйственных животных на территории сельского округа: 4836 голов крупного рогатого скота, 4782 голов мелкого рогатого скота, 1438 голов лошадей.</w:t>
      </w:r>
    </w:p>
    <w:bookmarkEnd w:id="342"/>
    <w:bookmarkStart w:name="z495" w:id="3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видам сельскохозяйственных животных распределено следующим образом:</w:t>
      </w:r>
    </w:p>
    <w:bookmarkEnd w:id="343"/>
    <w:bookmarkStart w:name="z496" w:id="3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крупный рогатый скот –8 стад;</w:t>
      </w:r>
    </w:p>
    <w:bookmarkEnd w:id="344"/>
    <w:bookmarkStart w:name="z497" w:id="3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мелкий рогатый скот – 8 стад;</w:t>
      </w:r>
    </w:p>
    <w:bookmarkEnd w:id="345"/>
    <w:bookmarkStart w:name="z498" w:id="3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лошадей – 71 стад.</w:t>
      </w:r>
    </w:p>
    <w:bookmarkEnd w:id="346"/>
    <w:bookmarkStart w:name="z499" w:id="3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Пастбища относятся к природным пастбищам в зависимости от природно-климатических особенностей сельского округа и используются преимущественно для выпаса скота. На территории сельского округа отсутствуют сеялки и аридные пастбища.</w:t>
      </w:r>
    </w:p>
    <w:bookmarkEnd w:id="347"/>
    <w:bookmarkStart w:name="z500" w:id="3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Основными пользователями пастбищ являются жители сельского округа Аккорган.</w:t>
      </w:r>
    </w:p>
    <w:bookmarkEnd w:id="348"/>
    <w:bookmarkStart w:name="z501" w:id="3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349"/>
    <w:bookmarkStart w:name="z502" w:id="3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На территории сельского округа Аккорган действует 1 ветеринарный пункт, 1 скотомогильник.</w:t>
      </w:r>
    </w:p>
    <w:bookmarkEnd w:id="350"/>
    <w:bookmarkStart w:name="z503" w:id="3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В сельском округе Аккорган не установлены сервитуты для прогона скота.</w:t>
      </w:r>
    </w:p>
    <w:bookmarkEnd w:id="351"/>
    <w:bookmarkStart w:name="z504" w:id="3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2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05" w:id="35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Собственникиземельныхучастков</w:t>
      </w:r>
    </w:p>
    <w:bookmarkEnd w:id="35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6" w:id="3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</w:t>
            </w:r>
          </w:p>
          <w:bookmarkEnd w:id="3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твен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ники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зе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мель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учас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тков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(кресть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янс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кий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хозяз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ство)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8" w:id="3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</w:t>
            </w:r>
          </w:p>
          <w:bookmarkEnd w:id="3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щ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адь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стб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24" w:id="3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</w:t>
            </w:r>
          </w:p>
          <w:bookmarkEnd w:id="3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ичие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скот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апов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идам,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(гол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0" w:id="3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</w:t>
            </w:r>
          </w:p>
          <w:bookmarkEnd w:id="3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ностив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бищ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ах 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голова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7" w:id="3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</w:t>
            </w:r>
          </w:p>
          <w:bookmarkEnd w:id="3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бно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ьпа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4" w:id="3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</w:t>
            </w:r>
          </w:p>
          <w:bookmarkEnd w:id="3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шк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(г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4" w:id="3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3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6" w:id="3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3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8" w:id="3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3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63" w:id="3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3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69" w:id="3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3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71" w:id="3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3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73" w:id="3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3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78" w:id="3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3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84" w:id="3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3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86" w:id="3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3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88" w:id="3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3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3" w:id="3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3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9" w:id="3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  <w:bookmarkEnd w:id="3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(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"Қуан"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"Абай"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"Байжан"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"Казакстан"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"Адилет-Д"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"КасымбекАта"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"Есим"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07" w:id="3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</w:t>
            </w:r>
          </w:p>
          <w:bookmarkEnd w:id="3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"Ахметжан"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"Каракат"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"Икмат"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"Зерде"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08" w:id="3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</w:t>
            </w:r>
          </w:p>
          <w:bookmarkEnd w:id="3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2925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4136,5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"Садикожа"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Айберген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"Мусаханата"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"Максат"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09" w:id="3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</w:t>
            </w:r>
          </w:p>
          <w:bookmarkEnd w:id="3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"Буркитти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10" w:id="3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715</w:t>
            </w:r>
          </w:p>
          <w:bookmarkEnd w:id="3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"Нурасил-Б"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"Бибатир"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"Нур-бек"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"Наби"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"Алдияр"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"Батир"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"Берик"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"Нуржан-С"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"Заман-ата"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11" w:id="3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</w:t>
            </w:r>
          </w:p>
          <w:bookmarkEnd w:id="3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"Шингисхан"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"Бак-береке-Ж"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"Жексенбай-ата"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"Кос-кудик"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"Нурасил"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"Ануар-ата"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"Улпан"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"Жуман-ата"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12" w:id="3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877</w:t>
            </w:r>
          </w:p>
          <w:bookmarkEnd w:id="3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"Умит"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"Ерубай-ата"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"Кайсар"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"Мадиярхан"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13" w:id="3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</w:t>
            </w:r>
          </w:p>
          <w:bookmarkEnd w:id="3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"Султан-ата"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"Нурберген"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"Мырзан-ата"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"Турсын"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"Ултай"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"Береке"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"Сейткасым"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"Алтин-дан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"Жунис-ата"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"Мамбет-ата"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"Баксайыс-ата"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"Ерасыл"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"Нияз"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"Кадир-Асылбай"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"Бакжан"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"Касиет"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"Береке-А"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к/х "Асыл"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14" w:id="3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877</w:t>
            </w:r>
          </w:p>
          <w:bookmarkEnd w:id="3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"Дамир-с"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"Азиза-Е"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"Жаксилик"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"Булан-Ата"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"Жунисата-100"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"Боктиқум"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"Ержигит"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"Нурдаулет-С"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"Ауелхан-ата"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"Тастанбек"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15" w:id="3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</w:t>
            </w:r>
          </w:p>
          <w:bookmarkEnd w:id="3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"Байназарата"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"Максат-Д"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"Нисанбек"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"Шанияр"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"Данияр" К.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"Дарин"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"Уали-Сад"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"Хатшакул-Апа"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"Таужан"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"Бакдаулет"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"Усен-Ата"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к/х "Диас-ЕБ"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"Ар-Нур"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"Файзулла"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"Бастау"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"Байбатыр-Ата"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"Бак-береке"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"Нурали"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16" w:id="3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</w:t>
            </w:r>
          </w:p>
          <w:bookmarkEnd w:id="3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"Икрам-М"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"Еркебулан"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"Туримтай"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"Рамазан"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"Абдулла"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к/х "Ер-нар"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Н.Жуманов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"Магжан-Е"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"Куаныш-п"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"Сарсенбай-Ата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"Болат-Ата"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"Талдысу-1"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17" w:id="3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  <w:bookmarkEnd w:id="3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"Кайсар-S"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18" w:id="3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</w:t>
            </w:r>
          </w:p>
          <w:bookmarkEnd w:id="3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"Ернар"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"Ерасыл-О"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"Елеусиз-ата"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"Бак-береке-Ж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"Кокшетау"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19" w:id="3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</w:t>
            </w:r>
          </w:p>
          <w:bookmarkEnd w:id="3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"Агросербис"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к/х "Улан"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20" w:id="3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</w:t>
            </w:r>
          </w:p>
          <w:bookmarkEnd w:id="3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"Сыздыков З"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21" w:id="3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  <w:bookmarkEnd w:id="3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"Жакипов Т"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"Ершора"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22" w:id="3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</w:t>
            </w:r>
          </w:p>
          <w:bookmarkEnd w:id="3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"Бекарыс"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23" w:id="3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</w:t>
            </w:r>
          </w:p>
          <w:bookmarkEnd w:id="3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"Нуржарык"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"Аякоз"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24" w:id="3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</w:t>
            </w:r>
          </w:p>
          <w:bookmarkEnd w:id="3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25" w:id="3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</w:t>
            </w:r>
          </w:p>
          <w:bookmarkEnd w:id="3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ог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27" w:id="3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  <w:bookmarkEnd w:id="3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28" w:id="3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</w:t>
            </w:r>
          </w:p>
          <w:bookmarkEnd w:id="3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29" w:id="3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  <w:bookmarkEnd w:id="3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30" w:id="3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655</w:t>
            </w:r>
          </w:p>
          <w:bookmarkEnd w:id="3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69,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32" w:id="3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  <w:bookmarkEnd w:id="3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33" w:id="3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</w:t>
            </w:r>
          </w:p>
          <w:bookmarkEnd w:id="3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34" w:id="3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  <w:bookmarkEnd w:id="3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190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36" w:id="3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363</w:t>
            </w:r>
          </w:p>
          <w:bookmarkEnd w:id="3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</w:tbl>
    <w:bookmarkStart w:name="z637" w:id="4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400"/>
    <w:bookmarkStart w:name="z638" w:id="4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401"/>
    <w:bookmarkStart w:name="z639" w:id="4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402"/>
    <w:bookmarkStart w:name="z640" w:id="4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га-гектар;</w:t>
      </w:r>
    </w:p>
    <w:bookmarkEnd w:id="403"/>
    <w:bookmarkStart w:name="z641" w:id="4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к/х-крестянскийхозяйств.</w:t>
      </w:r>
    </w:p>
    <w:bookmarkEnd w:id="404"/>
    <w:bookmarkStart w:name="z642" w:id="40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крупногорогатогоскота (дойного) в разрезе населенных пунктов по сельскомуокругуАккорган</w:t>
      </w:r>
    </w:p>
    <w:bookmarkEnd w:id="40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43" w:id="4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</w:t>
            </w:r>
          </w:p>
          <w:bookmarkEnd w:id="4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44" w:id="4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</w:t>
            </w:r>
          </w:p>
          <w:bookmarkEnd w:id="4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ьпаст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бищ, 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46" w:id="4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</w:t>
            </w:r>
          </w:p>
          <w:bookmarkEnd w:id="4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чиедой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ныхкоров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(голов.)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49" w:id="4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</w:t>
            </w:r>
          </w:p>
          <w:bookmarkEnd w:id="4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потребности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пастбищах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 голова,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53" w:id="4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</w:t>
            </w:r>
          </w:p>
          <w:bookmarkEnd w:id="4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ностьпас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56" w:id="4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</w:t>
            </w:r>
          </w:p>
          <w:bookmarkEnd w:id="4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енопаст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бищами,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59" w:id="4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</w:t>
            </w:r>
          </w:p>
          <w:bookmarkEnd w:id="4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ченность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62" w:id="4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</w:t>
            </w:r>
          </w:p>
          <w:bookmarkEnd w:id="4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гектар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Тугискен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2591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31738,5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24320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2591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31738,5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24320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663" w:id="4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4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64" w:id="4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5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65" w:id="4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6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66" w:id="4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7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67" w:id="4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8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68" w:id="41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41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Аккорган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декада октября</w:t>
            </w:r>
          </w:p>
        </w:tc>
      </w:tr>
    </w:tbl>
    <w:bookmarkStart w:name="z669" w:id="4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0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 Жанакорганского района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19 февраля 2024 года №174</w:t>
            </w:r>
          </w:p>
        </w:tc>
      </w:tr>
    </w:tbl>
    <w:bookmarkStart w:name="z671" w:id="42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Акуйик на 2024 - 2025 годы</w:t>
      </w:r>
    </w:p>
    <w:bookmarkEnd w:id="421"/>
    <w:bookmarkStart w:name="z672" w:id="4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422"/>
    <w:bookmarkStart w:name="z673" w:id="4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2 )приемлемая схема пастбищеоборотов;</w:t>
      </w:r>
    </w:p>
    <w:bookmarkEnd w:id="423"/>
    <w:bookmarkStart w:name="z674" w:id="4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424"/>
    <w:bookmarkStart w:name="z675" w:id="4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425"/>
    <w:bookmarkStart w:name="z676" w:id="4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426"/>
    <w:bookmarkStart w:name="z677" w:id="4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427"/>
    <w:bookmarkStart w:name="z678" w:id="4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животных;</w:t>
      </w:r>
    </w:p>
    <w:bookmarkEnd w:id="428"/>
    <w:bookmarkStart w:name="z679" w:id="4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7-1) карта с обозначением внешних и внутренних границ и площадей пастбищ, необходимых для удовлетворения нужд населения для выпаса сельскохозяйственных животных личного подворья, в зависимости от местных условий и особенностей.</w:t>
      </w:r>
    </w:p>
    <w:bookmarkEnd w:id="429"/>
    <w:bookmarkStart w:name="z680" w:id="4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430"/>
    <w:bookmarkStart w:name="z681" w:id="4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431"/>
    <w:bookmarkStart w:name="z682" w:id="4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432"/>
    <w:bookmarkStart w:name="z683" w:id="4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2,4 центнер/гектар.</w:t>
      </w:r>
    </w:p>
    <w:bookmarkEnd w:id="433"/>
    <w:bookmarkStart w:name="z684" w:id="4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190-200 дней.</w:t>
      </w:r>
    </w:p>
    <w:bookmarkEnd w:id="434"/>
    <w:bookmarkStart w:name="z685" w:id="4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Сельский округ Акуйикграничитс северной стороны с сельским округом Кыраш, с южной стороны с поселком Жанакорган. </w:t>
      </w:r>
    </w:p>
    <w:bookmarkEnd w:id="435"/>
    <w:bookmarkStart w:name="z686" w:id="4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Бирлик.</w:t>
      </w:r>
    </w:p>
    <w:bookmarkEnd w:id="436"/>
    <w:bookmarkStart w:name="z687" w:id="4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природно-климатическим условиям территория сельского округа Акуйик входит в сухостепную зону с резко-континентальным климатом, для которого свойственны: засушливость весенне-летнего периода, летние высокийи зимнее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437"/>
    <w:bookmarkStart w:name="z688" w:id="4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Общая земельная площадь сельского округа Акуйик составляет 5202,0 гектаров (далее – га), из них пастбищ – 3788,0 га.</w:t>
      </w:r>
    </w:p>
    <w:bookmarkEnd w:id="438"/>
    <w:bookmarkStart w:name="z689" w:id="4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категориям земли распределяются следующим образом:</w:t>
      </w:r>
    </w:p>
    <w:bookmarkEnd w:id="439"/>
    <w:bookmarkStart w:name="z690" w:id="4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земли сельскохозяйственного назначения – 3871,0 га;</w:t>
      </w:r>
    </w:p>
    <w:bookmarkEnd w:id="440"/>
    <w:bookmarkStart w:name="z691" w:id="4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земли населенных пунктов – 350,7 га.</w:t>
      </w:r>
    </w:p>
    <w:bookmarkEnd w:id="441"/>
    <w:bookmarkStart w:name="z692" w:id="4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Количество поголовья сельскохозяйственных животных на территории сельского округа: 2215 голов крупного рогатого скота, 18953 голов мелкого рогатого скота, 228 голов лошадей, 15 верблюды.</w:t>
      </w:r>
    </w:p>
    <w:bookmarkEnd w:id="442"/>
    <w:bookmarkStart w:name="z693" w:id="4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видам сельскохозяйственных животных распределено следующим образом:</w:t>
      </w:r>
    </w:p>
    <w:bookmarkEnd w:id="443"/>
    <w:bookmarkStart w:name="z694" w:id="4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крупный рогатый скот –7стад; </w:t>
      </w:r>
    </w:p>
    <w:bookmarkEnd w:id="444"/>
    <w:bookmarkStart w:name="z695" w:id="4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мелкий рогатый скот – 35 стад; </w:t>
      </w:r>
    </w:p>
    <w:bookmarkEnd w:id="445"/>
    <w:bookmarkStart w:name="z696" w:id="4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лошадей – 7 стад.</w:t>
      </w:r>
    </w:p>
    <w:bookmarkEnd w:id="446"/>
    <w:bookmarkStart w:name="z697" w:id="4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Пастбища относятся к природным пастбищам в зависимости от природноклиматических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447"/>
    <w:bookmarkStart w:name="z698" w:id="4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Основными пользователями пастбищ являются жители сельского округа Акуйик</w:t>
      </w:r>
    </w:p>
    <w:bookmarkEnd w:id="448"/>
    <w:bookmarkStart w:name="z699" w:id="4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449"/>
    <w:bookmarkStart w:name="z700" w:id="4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На территории сельского округа Акуйик действует 1 ветеринарный пункт, 1 скотомогильник.</w:t>
      </w:r>
    </w:p>
    <w:bookmarkEnd w:id="450"/>
    <w:bookmarkStart w:name="z701" w:id="4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В сельском округе Акуйик не установлены сервитуты для прогона скота.</w:t>
      </w:r>
    </w:p>
    <w:bookmarkEnd w:id="451"/>
    <w:bookmarkStart w:name="z702" w:id="4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2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03" w:id="45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Собственникий земельных участков </w:t>
      </w:r>
    </w:p>
    <w:bookmarkEnd w:id="45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04" w:id="4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</w:t>
            </w:r>
          </w:p>
          <w:bookmarkEnd w:id="4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вен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никий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земель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учас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тков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(Крес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тьян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ский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хозя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йство)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15" w:id="4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</w:t>
            </w:r>
          </w:p>
          <w:bookmarkEnd w:id="4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ща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23" w:id="4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</w:t>
            </w:r>
          </w:p>
          <w:bookmarkEnd w:id="4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ичие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скота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вид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ам,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29" w:id="4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</w:t>
            </w:r>
          </w:p>
          <w:bookmarkEnd w:id="4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нос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ти пас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тбищ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голо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ва,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38" w:id="4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</w:t>
            </w:r>
          </w:p>
          <w:bookmarkEnd w:id="4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нос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тбищ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44" w:id="4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</w:t>
            </w:r>
          </w:p>
          <w:bookmarkEnd w:id="4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лиш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тби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50" w:id="4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4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52" w:id="4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4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54" w:id="4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4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59" w:id="4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4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65" w:id="4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4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67" w:id="4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4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69" w:id="4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4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74" w:id="4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4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80" w:id="4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4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82" w:id="4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4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84" w:id="4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4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89" w:id="4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4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95" w:id="4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  <w:bookmarkEnd w:id="4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"Есен 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00" w:id="4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  <w:bookmarkEnd w:id="4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01" w:id="4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  <w:bookmarkEnd w:id="4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02" w:id="4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</w:t>
            </w:r>
          </w:p>
          <w:bookmarkEnd w:id="4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"Ордакент"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"Самата"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03" w:id="4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  <w:bookmarkEnd w:id="4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04" w:id="4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  <w:bookmarkEnd w:id="4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05" w:id="4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  <w:bookmarkEnd w:id="4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06" w:id="4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</w:t>
            </w:r>
          </w:p>
          <w:bookmarkEnd w:id="4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"Жания"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07" w:id="4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512</w:t>
            </w:r>
          </w:p>
          <w:bookmarkEnd w:id="4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08" w:id="4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  <w:bookmarkEnd w:id="4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09" w:id="4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  <w:bookmarkEnd w:id="4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10" w:id="4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  <w:bookmarkEnd w:id="4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11" w:id="4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  <w:bookmarkEnd w:id="4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12" w:id="4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260</w:t>
            </w:r>
          </w:p>
          <w:bookmarkEnd w:id="4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"Пазылбек"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13" w:id="4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</w:t>
            </w:r>
          </w:p>
          <w:bookmarkEnd w:id="4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14" w:id="4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</w:t>
            </w:r>
          </w:p>
          <w:bookmarkEnd w:id="4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"Аксенгир"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15" w:id="4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</w:t>
            </w:r>
          </w:p>
          <w:bookmarkEnd w:id="4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80,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17" w:id="4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  <w:bookmarkEnd w:id="4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18" w:id="4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4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20" w:id="4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  <w:bookmarkEnd w:id="4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21" w:id="4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751</w:t>
            </w:r>
          </w:p>
          <w:bookmarkEnd w:id="4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8,71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"Байкотан"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22" w:id="4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  <w:bookmarkEnd w:id="4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23" w:id="4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  <w:bookmarkEnd w:id="4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24" w:id="4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  <w:bookmarkEnd w:id="4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25" w:id="4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294</w:t>
            </w:r>
          </w:p>
          <w:bookmarkEnd w:id="4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"Коспанбай"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26" w:id="4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  <w:bookmarkEnd w:id="4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27" w:id="4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  <w:bookmarkEnd w:id="4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28" w:id="4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  <w:bookmarkEnd w:id="4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29" w:id="5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732</w:t>
            </w:r>
          </w:p>
          <w:bookmarkEnd w:id="5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"Талдысу"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30" w:id="5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  <w:bookmarkEnd w:id="5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31" w:id="5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  <w:bookmarkEnd w:id="5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32" w:id="5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  <w:bookmarkEnd w:id="5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33" w:id="5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  <w:bookmarkEnd w:id="5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34" w:id="5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</w:t>
            </w:r>
          </w:p>
          <w:bookmarkEnd w:id="5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"Б-Саулебек"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"Мурат"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35" w:id="5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301</w:t>
            </w:r>
          </w:p>
          <w:bookmarkEnd w:id="5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36" w:id="5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301</w:t>
            </w:r>
          </w:p>
          <w:bookmarkEnd w:id="5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"Мурат-К"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37" w:id="5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</w:t>
            </w:r>
          </w:p>
          <w:bookmarkEnd w:id="5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38" w:id="5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</w:t>
            </w:r>
          </w:p>
          <w:bookmarkEnd w:id="5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,15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"Мырзахмет"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"Женис"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"Казбек"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к/х "Бер-Кен"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"Берди"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39" w:id="5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859</w:t>
            </w:r>
          </w:p>
          <w:bookmarkEnd w:id="5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,63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40" w:id="5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5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41" w:id="5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  <w:bookmarkEnd w:id="5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42" w:id="5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259</w:t>
            </w:r>
          </w:p>
          <w:bookmarkEnd w:id="5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46,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44" w:id="5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  <w:bookmarkEnd w:id="5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46" w:id="5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  <w:bookmarkEnd w:id="5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48" w:id="5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  <w:bookmarkEnd w:id="5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50" w:id="5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  <w:bookmarkEnd w:id="5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51" w:id="5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</w:t>
            </w:r>
          </w:p>
          <w:bookmarkEnd w:id="5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52" w:id="5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925</w:t>
            </w:r>
          </w:p>
          <w:bookmarkEnd w:id="5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8,16</w:t>
            </w:r>
          </w:p>
        </w:tc>
      </w:tr>
    </w:tbl>
    <w:bookmarkStart w:name="z853" w:id="5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520"/>
    <w:bookmarkStart w:name="z854" w:id="5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521"/>
    <w:bookmarkStart w:name="z855" w:id="5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скот;</w:t>
      </w:r>
    </w:p>
    <w:bookmarkEnd w:id="522"/>
    <w:bookmarkStart w:name="z856" w:id="5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Га-гектар;</w:t>
      </w:r>
    </w:p>
    <w:bookmarkEnd w:id="523"/>
    <w:bookmarkStart w:name="z857" w:id="5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К/Х- крестянский хозяства.</w:t>
      </w:r>
    </w:p>
    <w:bookmarkEnd w:id="524"/>
    <w:bookmarkStart w:name="z858" w:id="5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Распределению пастбищ для размещения маточного поголовья крупного рогатого скота(дойного)</w:t>
      </w:r>
    </w:p>
    <w:bookmarkEnd w:id="525"/>
    <w:bookmarkStart w:name="z859" w:id="5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разрезе населенных пунктов по сельскому округуАкуйик</w:t>
      </w:r>
    </w:p>
    <w:bookmarkEnd w:id="52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60" w:id="5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</w:t>
            </w:r>
          </w:p>
          <w:bookmarkEnd w:id="5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дойных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коров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63" w:id="5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</w:t>
            </w:r>
          </w:p>
          <w:bookmarkEnd w:id="5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потребности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пастбищна 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головагектар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66" w:id="5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</w:t>
            </w:r>
          </w:p>
          <w:bookmarkEnd w:id="5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 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68" w:id="5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</w:t>
            </w:r>
          </w:p>
          <w:bookmarkEnd w:id="5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70" w:id="5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</w:t>
            </w:r>
          </w:p>
          <w:bookmarkEnd w:id="5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потребности,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%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72" w:id="5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</w:t>
            </w:r>
          </w:p>
          <w:bookmarkEnd w:id="5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Бирлик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29734,91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-11737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23408,91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Итоги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29734,91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-11737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23408,91</w:t>
            </w:r>
          </w:p>
        </w:tc>
      </w:tr>
    </w:tbl>
    <w:bookmarkStart w:name="z873" w:id="5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533"/>
    <w:bookmarkStart w:name="z874" w:id="5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К/Х- крестянский хозяства</w:t>
      </w:r>
    </w:p>
    <w:bookmarkEnd w:id="534"/>
    <w:bookmarkStart w:name="z875" w:id="5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5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76" w:id="5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6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77" w:id="5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7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78" w:id="5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8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79" w:id="5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9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80" w:id="5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54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Акуйик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декада октября</w:t>
            </w:r>
          </w:p>
        </w:tc>
      </w:tr>
    </w:tbl>
    <w:bookmarkStart w:name="z881" w:id="5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1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 Жанакорганского района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19 февраля 2024 года №174</w:t>
            </w:r>
          </w:p>
        </w:tc>
      </w:tr>
    </w:tbl>
    <w:bookmarkStart w:name="z885" w:id="54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cельского округа Байкенже на 2024 - 2025 годы</w:t>
      </w:r>
    </w:p>
    <w:bookmarkEnd w:id="542"/>
    <w:bookmarkStart w:name="z886" w:id="5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543"/>
    <w:bookmarkStart w:name="z887" w:id="5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2)приемлемая схема пастбищеоборотов;</w:t>
      </w:r>
    </w:p>
    <w:bookmarkEnd w:id="544"/>
    <w:bookmarkStart w:name="z888" w:id="5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545"/>
    <w:bookmarkStart w:name="z889" w:id="5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546"/>
    <w:bookmarkStart w:name="z890" w:id="5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547"/>
    <w:bookmarkStart w:name="z891" w:id="5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548"/>
    <w:bookmarkStart w:name="z892" w:id="5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животных;</w:t>
      </w:r>
    </w:p>
    <w:bookmarkEnd w:id="549"/>
    <w:bookmarkStart w:name="z893" w:id="5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7-1) карта с обозначением внешних и внутренних границ и площадей пастбищ, необходимых для удовлетворения нужд населения для выпаса сельскохозяйственных животных личного подворья, в зависимости от местных условий и особенностей.</w:t>
      </w:r>
    </w:p>
    <w:bookmarkEnd w:id="550"/>
    <w:bookmarkStart w:name="z894" w:id="5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551"/>
    <w:bookmarkStart w:name="z895" w:id="5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552"/>
    <w:bookmarkStart w:name="z896" w:id="5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553"/>
    <w:bookmarkStart w:name="z897" w:id="5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6,8 центнер/гектар.</w:t>
      </w:r>
    </w:p>
    <w:bookmarkEnd w:id="554"/>
    <w:bookmarkStart w:name="z898" w:id="5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Фонд кормов пастбищ используется в пастбищный период продолжительностью 190-200 дней.</w:t>
      </w:r>
    </w:p>
    <w:bookmarkEnd w:id="555"/>
    <w:bookmarkStart w:name="z899" w:id="5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Байкенже граничитс северной стороны с сельским округом Томенарык, с южной стороны с сельским округом Жанарык.</w:t>
      </w:r>
    </w:p>
    <w:bookmarkEnd w:id="556"/>
    <w:bookmarkStart w:name="z900" w:id="5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Административно-территориальное деление состоит из села Байкенже и населенного пункта Билибай.</w:t>
      </w:r>
    </w:p>
    <w:bookmarkEnd w:id="557"/>
    <w:bookmarkStart w:name="z901" w:id="5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природно-климатическим условиям территория сельского округа Байкенже входит в сухостепную зону с резко-континентальным климатом, для которого свойственны: засушливость весенне-летнего периода, летние высокий и зимнее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558"/>
    <w:bookmarkStart w:name="z902" w:id="5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Общая земельная площадь сельского округа Байкенже составляет- 39593 гектаров (далее – га), из них пастбищ – 11178 га.</w:t>
      </w:r>
    </w:p>
    <w:bookmarkEnd w:id="559"/>
    <w:bookmarkStart w:name="z903" w:id="5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категориям земли распределяются следующим образом:</w:t>
      </w:r>
    </w:p>
    <w:bookmarkEnd w:id="560"/>
    <w:bookmarkStart w:name="z904" w:id="5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земли сельскохозяйственного назначения – 12691 га;</w:t>
      </w:r>
    </w:p>
    <w:bookmarkEnd w:id="561"/>
    <w:bookmarkStart w:name="z905" w:id="5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земли населенных пунктов – 1509 га.</w:t>
      </w:r>
    </w:p>
    <w:bookmarkEnd w:id="562"/>
    <w:bookmarkStart w:name="z906" w:id="5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Количество поголовья сельскохозяйственных животных на территории сельского округа: 4121 голов крупного рогатого скота, 3713 голов мелкого рогатого скота, 429 голов лошадей.</w:t>
      </w:r>
    </w:p>
    <w:bookmarkEnd w:id="563"/>
    <w:bookmarkStart w:name="z907" w:id="5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видам сельскохозяйственных животных распределено следующим образом:</w:t>
      </w:r>
    </w:p>
    <w:bookmarkEnd w:id="564"/>
    <w:bookmarkStart w:name="z908" w:id="5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крупный рогатый скот – 15 стад; </w:t>
      </w:r>
    </w:p>
    <w:bookmarkEnd w:id="565"/>
    <w:bookmarkStart w:name="z909" w:id="5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мелкий рогатый скот – 8 стад; </w:t>
      </w:r>
    </w:p>
    <w:bookmarkEnd w:id="566"/>
    <w:bookmarkStart w:name="z910" w:id="5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лошадей – 16 стад.</w:t>
      </w:r>
    </w:p>
    <w:bookmarkEnd w:id="567"/>
    <w:bookmarkStart w:name="z911" w:id="5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568"/>
    <w:bookmarkStart w:name="z912" w:id="5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Основными пользователями пастбищ являются жители сельского округа Байкенже.</w:t>
      </w:r>
    </w:p>
    <w:bookmarkEnd w:id="569"/>
    <w:bookmarkStart w:name="z913" w:id="5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570"/>
    <w:bookmarkStart w:name="z914" w:id="5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На территории сельского округа Байкенже действует 1 ветеринарный пункт, 1 скотомогильник и 1 ванна для купания скота.</w:t>
      </w:r>
    </w:p>
    <w:bookmarkEnd w:id="571"/>
    <w:bookmarkStart w:name="z915" w:id="5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В сельском округе Байкенже не установлены сервитуты для прогона скота.</w:t>
      </w:r>
    </w:p>
    <w:bookmarkEnd w:id="572"/>
    <w:bookmarkStart w:name="z916" w:id="5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73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17" w:id="57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Собственникийземельныхучастков</w:t>
      </w:r>
    </w:p>
    <w:bookmarkEnd w:id="57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820"/>
        <w:gridCol w:w="820"/>
        <w:gridCol w:w="820"/>
        <w:gridCol w:w="820"/>
        <w:gridCol w:w="820"/>
        <w:gridCol w:w="820"/>
        <w:gridCol w:w="820"/>
        <w:gridCol w:w="820"/>
        <w:gridCol w:w="820"/>
        <w:gridCol w:w="820"/>
        <w:gridCol w:w="820"/>
        <w:gridCol w:w="820"/>
        <w:gridCol w:w="820"/>
        <w:gridCol w:w="820"/>
        <w:gridCol w:w="820"/>
      </w:tblGrid>
      <w:tr>
        <w:trPr>
          <w:trHeight w:val="30" w:hRule="atLeast"/>
        </w:trPr>
        <w:tc>
          <w:tcPr>
            <w:tcW w:w="82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82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18" w:id="5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</w:t>
            </w:r>
          </w:p>
          <w:bookmarkEnd w:id="5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венник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ийзе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мель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участ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ков</w:t>
            </w:r>
          </w:p>
        </w:tc>
        <w:tc>
          <w:tcPr>
            <w:tcW w:w="82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24" w:id="5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</w:t>
            </w:r>
          </w:p>
          <w:bookmarkEnd w:id="5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адь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28" w:id="5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</w:t>
            </w:r>
          </w:p>
          <w:bookmarkEnd w:id="5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апо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видам,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(голов)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31" w:id="5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</w:t>
            </w:r>
          </w:p>
          <w:bookmarkEnd w:id="5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пастбищна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голова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35" w:id="5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</w:t>
            </w:r>
          </w:p>
          <w:bookmarkEnd w:id="5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ность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38" w:id="5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</w:t>
            </w:r>
          </w:p>
          <w:bookmarkEnd w:id="5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43" w:id="5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5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45" w:id="5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5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47" w:id="5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5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52" w:id="5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5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54" w:id="5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5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56" w:id="5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5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61" w:id="5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5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63" w:id="5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5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65" w:id="5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5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70" w:id="5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  <w:bookmarkEnd w:id="5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(га)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Оспанов Сапаргали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1045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Кембай Кенетбек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1357,7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3294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3438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2080,3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Оскенбай Ербол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948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5737,5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9937,5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8989,5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Алиев Мурат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565,4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1160,6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МелденулыСейділла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878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4605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3727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Мелденов Рустем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325,6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3159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512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3671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3345,4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Мелдебек Жамбыл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1768,5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1848,5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1572,5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Беделбек Серик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551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742,5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2555,5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1855,5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КосымЖанибек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821,56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2079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1643,44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Ордабек Байтемир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СаруаровТансыкбек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Дайрабаев Галымжан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416,5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Дайрабаев Сабит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Оспанов Курбангали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715,5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715,5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509,5</w:t>
            </w:r>
          </w:p>
        </w:tc>
      </w:tr>
      <w:tr>
        <w:trPr>
          <w:trHeight w:val="30" w:hRule="atLeast"/>
        </w:trPr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7299,26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4134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2684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411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24394,5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4089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4816</w:t>
            </w:r>
          </w:p>
        </w:tc>
        <w:tc>
          <w:tcPr>
            <w:tcW w:w="8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34139,56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26242,74</w:t>
            </w:r>
          </w:p>
        </w:tc>
      </w:tr>
    </w:tbl>
    <w:bookmarkStart w:name="z975" w:id="5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591"/>
    <w:bookmarkStart w:name="z976" w:id="5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КРС-крупный рогатый скот;</w:t>
      </w:r>
    </w:p>
    <w:bookmarkEnd w:id="592"/>
    <w:bookmarkStart w:name="z977" w:id="5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МРС-мелкий рогатый скот;</w:t>
      </w:r>
    </w:p>
    <w:bookmarkEnd w:id="593"/>
    <w:bookmarkStart w:name="z978" w:id="5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 - гектар.</w:t>
      </w:r>
    </w:p>
    <w:bookmarkEnd w:id="594"/>
    <w:bookmarkStart w:name="z979" w:id="59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Распределению пастбищ для размещения маточного поголовья крупного рогатого скота (дойного) в разрезе населенных пунктов по сельскому округу Байкенже</w:t>
      </w:r>
    </w:p>
    <w:bookmarkEnd w:id="59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пастбищна 1 гол.,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80" w:id="5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</w:t>
            </w:r>
          </w:p>
          <w:bookmarkEnd w:id="5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печенность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потребности, %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Байкенже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26082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34,9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Билибай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4252,9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7573,1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11000,9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37908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26907,1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40,9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982" w:id="5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97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83" w:id="5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98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84" w:id="5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99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85" w:id="6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00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86" w:id="6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01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87" w:id="60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60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Байкенже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декада октября</w:t>
            </w:r>
          </w:p>
        </w:tc>
      </w:tr>
    </w:tbl>
    <w:bookmarkStart w:name="z988" w:id="6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03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 Жанакорганского района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19 февраля 2024 года №174</w:t>
            </w:r>
          </w:p>
        </w:tc>
      </w:tr>
    </w:tbl>
    <w:bookmarkStart w:name="z992" w:id="60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Жаманбай батыр на 2024 - 2025 годы</w:t>
      </w:r>
    </w:p>
    <w:bookmarkEnd w:id="604"/>
    <w:bookmarkStart w:name="z993" w:id="6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605"/>
    <w:bookmarkStart w:name="z994" w:id="6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2)приемлемая схема пастбищеоборотов;</w:t>
      </w:r>
    </w:p>
    <w:bookmarkEnd w:id="606"/>
    <w:bookmarkStart w:name="z995" w:id="6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607"/>
    <w:bookmarkStart w:name="z996" w:id="6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608"/>
    <w:bookmarkStart w:name="z997" w:id="6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609"/>
    <w:bookmarkStart w:name="z998" w:id="6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610"/>
    <w:bookmarkStart w:name="z999" w:id="6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животных;</w:t>
      </w:r>
    </w:p>
    <w:bookmarkEnd w:id="611"/>
    <w:bookmarkStart w:name="z1000" w:id="6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7-1) карта с обозначением внешних и внутренних границ и площадей пастбищ, необходимых для удовлетворения нужд населения для выпаса сельскохозяйственных животных личного подворья, в зависимости от местных условий и особенностей.</w:t>
      </w:r>
    </w:p>
    <w:bookmarkEnd w:id="612"/>
    <w:bookmarkStart w:name="z1001" w:id="6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613"/>
    <w:bookmarkStart w:name="z1002" w:id="6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614"/>
    <w:bookmarkStart w:name="z1003" w:id="6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615"/>
    <w:bookmarkStart w:name="z1004" w:id="6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2,4 центнер/гектар.</w:t>
      </w:r>
    </w:p>
    <w:bookmarkEnd w:id="616"/>
    <w:bookmarkStart w:name="z1005" w:id="6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Фонд кормов пастбищ используется в пастбищный период продолжительностью 190-200 дней.</w:t>
      </w:r>
    </w:p>
    <w:bookmarkEnd w:id="617"/>
    <w:bookmarkStart w:name="z1006" w:id="6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Сельский округ Жаманбай батыр граничитс северной стороны с сельским округом Талап, с южной стороны с сельским округом Косуйенки.</w:t>
      </w:r>
    </w:p>
    <w:bookmarkEnd w:id="618"/>
    <w:bookmarkStart w:name="z1007" w:id="6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Административно-территориальное деление состоит из села Талап и Кенес.</w:t>
      </w:r>
    </w:p>
    <w:bookmarkEnd w:id="619"/>
    <w:bookmarkStart w:name="z1008" w:id="6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природно-климатическим условиям территория сельского округа Жаманбай батыр входит в сухостепную зону с резко-континентальным климатом, для которого свойственны: засушливость весенне-летнего периода, летние высокие и зимнее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620"/>
    <w:bookmarkStart w:name="z1009" w:id="6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Общая земельная площадь сельского округа Жаманбай батырсоставляет 7000,0 гектаров (далее – га), из них пастбищ – 4756,0 га.</w:t>
      </w:r>
    </w:p>
    <w:bookmarkEnd w:id="621"/>
    <w:bookmarkStart w:name="z1010" w:id="6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категориям земли распределяются следующим образом:</w:t>
      </w:r>
    </w:p>
    <w:bookmarkEnd w:id="622"/>
    <w:bookmarkStart w:name="z1011" w:id="6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земли сельскохозяйственного назначения – 3914,0 га;</w:t>
      </w:r>
    </w:p>
    <w:bookmarkEnd w:id="623"/>
    <w:bookmarkStart w:name="z1012" w:id="6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земли населенных пунктов – 417,6 га.</w:t>
      </w:r>
    </w:p>
    <w:bookmarkEnd w:id="624"/>
    <w:bookmarkStart w:name="z1013" w:id="6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Количество поголовья сельскохозяйственных животных на территории сельского округа: 2268 голов крупного рогатого скота, 26402 голов мелкого рогатого скота, 859 голов лошадей,30 голов верблюд.</w:t>
      </w:r>
    </w:p>
    <w:bookmarkEnd w:id="625"/>
    <w:bookmarkStart w:name="z1014" w:id="6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видам сельскохозяйственных животных распределено следующим образом:</w:t>
      </w:r>
    </w:p>
    <w:bookmarkEnd w:id="626"/>
    <w:bookmarkStart w:name="z1015" w:id="6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крупный рогатый скот –15 стад; </w:t>
      </w:r>
    </w:p>
    <w:bookmarkEnd w:id="627"/>
    <w:bookmarkStart w:name="z1016" w:id="6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мелкий рогатый скот – 34стад; </w:t>
      </w:r>
    </w:p>
    <w:bookmarkEnd w:id="628"/>
    <w:bookmarkStart w:name="z1017" w:id="6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лошадей – 60 стад;</w:t>
      </w:r>
    </w:p>
    <w:bookmarkEnd w:id="629"/>
    <w:bookmarkStart w:name="z1018" w:id="6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верблюд-1 стад.</w:t>
      </w:r>
    </w:p>
    <w:bookmarkEnd w:id="630"/>
    <w:bookmarkStart w:name="z1019" w:id="6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631"/>
    <w:bookmarkStart w:name="z1020" w:id="6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Основными пользователями пастбищ являются жители сельского округа Жаманбай батыр.</w:t>
      </w:r>
    </w:p>
    <w:bookmarkEnd w:id="632"/>
    <w:bookmarkStart w:name="z1021" w:id="6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633"/>
    <w:bookmarkStart w:name="z1022" w:id="6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На территории сельского округа Жаманбай батыр действует 1 ветеринарный пункт, 1 скотомогильник и 1 ванна для купания скота.</w:t>
      </w:r>
    </w:p>
    <w:bookmarkEnd w:id="634"/>
    <w:bookmarkStart w:name="z1023" w:id="6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В сельском округе Жаманбай батыр не установлены сервитуты для прогона скота.</w:t>
      </w:r>
    </w:p>
    <w:bookmarkEnd w:id="635"/>
    <w:bookmarkStart w:name="z1024" w:id="6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36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25" w:id="63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</w:t>
      </w:r>
    </w:p>
    <w:bookmarkEnd w:id="63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4"/>
        <w:gridCol w:w="684"/>
        <w:gridCol w:w="684"/>
        <w:gridCol w:w="684"/>
        <w:gridCol w:w="684"/>
        <w:gridCol w:w="684"/>
      </w:tblGrid>
      <w:tr>
        <w:trPr>
          <w:trHeight w:val="30" w:hRule="atLeast"/>
        </w:trPr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26" w:id="6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</w:t>
            </w:r>
          </w:p>
          <w:bookmarkEnd w:id="6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твен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ники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земе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льных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участ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ков</w:t>
            </w:r>
          </w:p>
        </w:tc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32" w:id="6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</w:t>
            </w:r>
          </w:p>
          <w:bookmarkEnd w:id="6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щадь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36" w:id="6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</w:t>
            </w:r>
          </w:p>
          <w:bookmarkEnd w:id="6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ичие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скота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вида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(гол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43" w:id="6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</w:t>
            </w:r>
          </w:p>
          <w:bookmarkEnd w:id="6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нос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тби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щ на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гол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ова,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54" w:id="6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</w:t>
            </w:r>
          </w:p>
          <w:bookmarkEnd w:id="6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ност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ь па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стб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60" w:id="6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  <w:bookmarkEnd w:id="6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з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70" w:id="6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6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72" w:id="6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6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74" w:id="6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6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79" w:id="6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6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85" w:id="6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6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87" w:id="6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6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89" w:id="6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6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94" w:id="6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6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00" w:id="6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6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02" w:id="6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6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04" w:id="6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6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09" w:id="6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6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15" w:id="6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</w:t>
            </w:r>
          </w:p>
          <w:bookmarkEnd w:id="6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18" w:id="6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Жанатаева</w:t>
            </w:r>
          </w:p>
          <w:bookmarkEnd w:id="6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Акмарал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19" w:id="6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  <w:bookmarkEnd w:id="6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20" w:id="6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  <w:bookmarkEnd w:id="6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21" w:id="6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6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22" w:id="6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6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23" w:id="6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  <w:bookmarkEnd w:id="6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24" w:id="6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Сарымбетов</w:t>
            </w:r>
          </w:p>
          <w:bookmarkEnd w:id="6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Талғат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25" w:id="6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  <w:bookmarkEnd w:id="6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26" w:id="6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6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27" w:id="6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6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28" w:id="6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Раманкулов</w:t>
            </w:r>
          </w:p>
          <w:bookmarkEnd w:id="6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Нурахмет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29" w:id="6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  <w:bookmarkEnd w:id="6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30" w:id="6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  <w:bookmarkEnd w:id="6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31" w:id="6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  <w:bookmarkEnd w:id="6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32" w:id="6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Касымбеков</w:t>
            </w:r>
          </w:p>
          <w:bookmarkEnd w:id="6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Сабырхан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33" w:id="6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  <w:bookmarkEnd w:id="6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34" w:id="6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6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35" w:id="6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6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36" w:id="6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Мелдебеков</w:t>
            </w:r>
          </w:p>
          <w:bookmarkEnd w:id="6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Кенжехан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37" w:id="6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  <w:bookmarkEnd w:id="6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38" w:id="6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6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39" w:id="6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  <w:bookmarkEnd w:id="6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40" w:id="6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  <w:bookmarkEnd w:id="6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41" w:id="6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  <w:bookmarkEnd w:id="6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42" w:id="6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Мелдебеков</w:t>
            </w:r>
          </w:p>
          <w:bookmarkEnd w:id="6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Жексен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43" w:id="6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  <w:bookmarkEnd w:id="6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44" w:id="6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  <w:bookmarkEnd w:id="6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45" w:id="6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  <w:bookmarkEnd w:id="6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46" w:id="6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  <w:bookmarkEnd w:id="6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47" w:id="6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  <w:bookmarkEnd w:id="6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48" w:id="6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Оразбеков</w:t>
            </w:r>
          </w:p>
          <w:bookmarkEnd w:id="6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Смагул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49" w:id="6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  <w:bookmarkEnd w:id="6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50" w:id="6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</w:t>
            </w:r>
          </w:p>
          <w:bookmarkEnd w:id="6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51" w:id="6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  <w:bookmarkEnd w:id="6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52" w:id="6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  <w:bookmarkEnd w:id="6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53" w:id="6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  <w:bookmarkEnd w:id="6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55" w:id="6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  <w:bookmarkEnd w:id="6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57" w:id="6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Калменов</w:t>
            </w:r>
          </w:p>
          <w:bookmarkEnd w:id="6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Биржан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58" w:id="6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  <w:bookmarkEnd w:id="6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59" w:id="6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  <w:bookmarkEnd w:id="6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60" w:id="6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  <w:bookmarkEnd w:id="6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61" w:id="6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6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62" w:id="6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  <w:bookmarkEnd w:id="6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63" w:id="7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  <w:bookmarkEnd w:id="7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64" w:id="7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Абуов</w:t>
            </w:r>
          </w:p>
          <w:bookmarkEnd w:id="7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Сырым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65" w:id="7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  <w:bookmarkEnd w:id="7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66" w:id="7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  <w:bookmarkEnd w:id="7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67" w:id="7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Паримбеков</w:t>
            </w:r>
          </w:p>
          <w:bookmarkEnd w:id="7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Батырхан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68" w:id="7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  <w:bookmarkEnd w:id="7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69" w:id="7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  <w:bookmarkEnd w:id="7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70" w:id="7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  <w:bookmarkEnd w:id="7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71" w:id="7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  <w:bookmarkEnd w:id="7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72" w:id="7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Молдашев</w:t>
            </w:r>
          </w:p>
          <w:bookmarkEnd w:id="7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Жарас.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73" w:id="7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  <w:bookmarkEnd w:id="7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74" w:id="7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  <w:bookmarkEnd w:id="7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75" w:id="7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  <w:bookmarkEnd w:id="7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76" w:id="7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Айсынов</w:t>
            </w:r>
          </w:p>
          <w:bookmarkEnd w:id="7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Баден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77" w:id="7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7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78" w:id="7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  <w:bookmarkEnd w:id="7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79" w:id="7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  <w:bookmarkEnd w:id="7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80" w:id="7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Айходжаев</w:t>
            </w:r>
          </w:p>
          <w:bookmarkEnd w:id="7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Амрекул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81" w:id="7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  <w:bookmarkEnd w:id="7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83" w:id="7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  <w:bookmarkEnd w:id="7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84" w:id="7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  <w:bookmarkEnd w:id="7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85" w:id="7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  <w:bookmarkEnd w:id="7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,1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87" w:id="7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Асанов</w:t>
            </w:r>
          </w:p>
          <w:bookmarkEnd w:id="7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Марат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88" w:id="7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  <w:bookmarkEnd w:id="7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89" w:id="7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bookmarkEnd w:id="7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90" w:id="7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  <w:bookmarkEnd w:id="7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91" w:id="7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  <w:bookmarkEnd w:id="7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92" w:id="7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  <w:bookmarkEnd w:id="7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93" w:id="7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  <w:bookmarkEnd w:id="7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94" w:id="7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Абылов</w:t>
            </w:r>
          </w:p>
          <w:bookmarkEnd w:id="7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Қурбан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95" w:id="7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  <w:bookmarkEnd w:id="7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97" w:id="7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7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98" w:id="7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  <w:bookmarkEnd w:id="7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99" w:id="7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  <w:bookmarkEnd w:id="7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00" w:id="7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  <w:bookmarkEnd w:id="7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01" w:id="7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  <w:bookmarkEnd w:id="7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03" w:id="7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  <w:bookmarkEnd w:id="7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70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05" w:id="7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Жапанов</w:t>
            </w:r>
          </w:p>
          <w:bookmarkEnd w:id="7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Зауалхан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06" w:id="7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  <w:bookmarkEnd w:id="7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07" w:id="7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  <w:bookmarkEnd w:id="7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08" w:id="7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  <w:bookmarkEnd w:id="7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09" w:id="7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  <w:bookmarkEnd w:id="7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10" w:id="7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7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11" w:id="7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  <w:bookmarkEnd w:id="7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12" w:id="7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Тинанов</w:t>
            </w:r>
          </w:p>
          <w:bookmarkEnd w:id="7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Абдулла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13" w:id="7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  <w:bookmarkEnd w:id="7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14" w:id="7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  <w:bookmarkEnd w:id="7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15" w:id="7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  <w:bookmarkEnd w:id="7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16" w:id="7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  <w:bookmarkEnd w:id="7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17" w:id="7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  <w:bookmarkEnd w:id="7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11,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19" w:id="7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  <w:bookmarkEnd w:id="7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21" w:id="7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Тлеубаев</w:t>
            </w:r>
          </w:p>
          <w:bookmarkEnd w:id="7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Ерлан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22" w:id="7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  <w:bookmarkEnd w:id="7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23" w:id="7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  <w:bookmarkEnd w:id="7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24" w:id="7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  <w:bookmarkEnd w:id="7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957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25" w:id="7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  <w:bookmarkEnd w:id="7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26" w:id="7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Шермаганбетов</w:t>
            </w:r>
          </w:p>
          <w:bookmarkEnd w:id="7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Мухаметдин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27" w:id="7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7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28" w:id="7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7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29" w:id="7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  <w:bookmarkEnd w:id="7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30" w:id="7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  <w:bookmarkEnd w:id="7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31" w:id="7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  <w:bookmarkEnd w:id="7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32" w:id="7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  <w:bookmarkEnd w:id="7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33" w:id="7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Сембиев</w:t>
            </w:r>
          </w:p>
          <w:bookmarkEnd w:id="7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Ербол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34" w:id="7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  <w:bookmarkEnd w:id="7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35" w:id="7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  <w:bookmarkEnd w:id="7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36" w:id="7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  <w:bookmarkEnd w:id="7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37" w:id="7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  <w:bookmarkEnd w:id="7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38" w:id="7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  <w:bookmarkEnd w:id="7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39" w:id="7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Ибраимов</w:t>
            </w:r>
          </w:p>
          <w:bookmarkEnd w:id="7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Ержан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40" w:id="7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7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41" w:id="7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7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42" w:id="7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  <w:bookmarkEnd w:id="7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43" w:id="7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  <w:bookmarkEnd w:id="7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44" w:id="7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  <w:bookmarkEnd w:id="7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45" w:id="7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Калменов</w:t>
            </w:r>
          </w:p>
          <w:bookmarkEnd w:id="7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Сансызбай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46" w:id="7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7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47" w:id="7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Керимбеков</w:t>
            </w:r>
          </w:p>
          <w:bookmarkEnd w:id="7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Бакытжан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48" w:id="7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  <w:bookmarkEnd w:id="7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50" w:id="7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  <w:bookmarkEnd w:id="7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51" w:id="7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  <w:bookmarkEnd w:id="7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52" w:id="7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  <w:bookmarkEnd w:id="7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686,3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53" w:id="7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Залетаев</w:t>
            </w:r>
          </w:p>
          <w:bookmarkEnd w:id="7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Салим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54" w:id="7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  <w:bookmarkEnd w:id="7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55" w:id="7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  <w:bookmarkEnd w:id="7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449,3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56" w:id="7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Балапанова</w:t>
            </w:r>
          </w:p>
          <w:bookmarkEnd w:id="7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Назерке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57" w:id="7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  <w:bookmarkEnd w:id="7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58" w:id="7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Маханбет</w:t>
            </w:r>
          </w:p>
          <w:bookmarkEnd w:id="7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Ерлан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59" w:id="7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  <w:bookmarkEnd w:id="7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60" w:id="7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  <w:bookmarkEnd w:id="7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61" w:id="7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  <w:bookmarkEnd w:id="7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63" w:id="7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  <w:bookmarkEnd w:id="7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64" w:id="7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  <w:bookmarkEnd w:id="7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66" w:id="7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  <w:bookmarkEnd w:id="7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18,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68" w:id="7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Молдашев</w:t>
            </w:r>
          </w:p>
          <w:bookmarkEnd w:id="7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Сарсен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69" w:id="7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  <w:bookmarkEnd w:id="7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70" w:id="7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  <w:bookmarkEnd w:id="7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71" w:id="7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7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72" w:id="7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7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73" w:id="7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7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74" w:id="8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Алиев</w:t>
            </w:r>
          </w:p>
          <w:bookmarkEnd w:id="8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Ораз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75" w:id="8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  <w:bookmarkEnd w:id="8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76" w:id="8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  <w:bookmarkEnd w:id="8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77" w:id="8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  <w:bookmarkEnd w:id="8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78" w:id="8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Сейлбеков</w:t>
            </w:r>
          </w:p>
          <w:bookmarkEnd w:id="8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Марс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79" w:id="8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  <w:bookmarkEnd w:id="8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80" w:id="8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  <w:bookmarkEnd w:id="8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81" w:id="8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  <w:bookmarkEnd w:id="8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82" w:id="8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8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83" w:id="8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  <w:bookmarkEnd w:id="8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,3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84" w:id="8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Урынбасаров</w:t>
            </w:r>
          </w:p>
          <w:bookmarkEnd w:id="8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Галымжан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85" w:id="8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  <w:bookmarkEnd w:id="8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86" w:id="8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  <w:bookmarkEnd w:id="8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9,3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87" w:id="8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Баймаханов</w:t>
            </w:r>
          </w:p>
          <w:bookmarkEnd w:id="8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Сержан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88" w:id="8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  <w:bookmarkEnd w:id="8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89" w:id="8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  <w:bookmarkEnd w:id="8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90" w:id="8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Махамбетов</w:t>
            </w:r>
          </w:p>
          <w:bookmarkEnd w:id="8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Даулетбек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91" w:id="8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  <w:bookmarkEnd w:id="8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92" w:id="8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Дурменов</w:t>
            </w:r>
          </w:p>
          <w:bookmarkEnd w:id="8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Уалихан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93" w:id="8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  <w:bookmarkEnd w:id="8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94" w:id="8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Оразалиев</w:t>
            </w:r>
          </w:p>
          <w:bookmarkEnd w:id="8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Марат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95" w:id="8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8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96" w:id="8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Смайлов</w:t>
            </w:r>
          </w:p>
          <w:bookmarkEnd w:id="8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Сатбай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97" w:id="8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8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98" w:id="8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  <w:bookmarkEnd w:id="8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299" w:id="8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  <w:bookmarkEnd w:id="8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00" w:id="8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Бекботаева</w:t>
            </w:r>
          </w:p>
          <w:bookmarkEnd w:id="8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Есенкиз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01" w:id="8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8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02" w:id="8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  <w:bookmarkEnd w:id="8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03" w:id="8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  <w:bookmarkEnd w:id="8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04" w:id="8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Битасов</w:t>
            </w:r>
          </w:p>
          <w:bookmarkEnd w:id="8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Бекмурат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05" w:id="8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  <w:bookmarkEnd w:id="8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06" w:id="8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Абдуаитов</w:t>
            </w:r>
          </w:p>
          <w:bookmarkEnd w:id="8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Алайдар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07" w:id="8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Омирзакулы</w:t>
            </w:r>
          </w:p>
          <w:bookmarkEnd w:id="8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Марат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08" w:id="8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  <w:bookmarkEnd w:id="8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09" w:id="8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  <w:bookmarkEnd w:id="8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10" w:id="8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Айтим</w:t>
            </w:r>
          </w:p>
          <w:bookmarkEnd w:id="8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Ниязбек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11" w:id="8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Муканов</w:t>
            </w:r>
          </w:p>
          <w:bookmarkEnd w:id="8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Кайрат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12" w:id="8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Жусипбаев</w:t>
            </w:r>
          </w:p>
          <w:bookmarkEnd w:id="8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Аскар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13" w:id="8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  <w:bookmarkEnd w:id="8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491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14" w:id="8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Султанкулов</w:t>
            </w:r>
          </w:p>
          <w:bookmarkEnd w:id="8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15" w:id="8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  <w:bookmarkEnd w:id="8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16" w:id="8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Альмурзаев</w:t>
            </w:r>
          </w:p>
          <w:bookmarkEnd w:id="8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Жауким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17" w:id="8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</w:t>
            </w:r>
          </w:p>
          <w:bookmarkEnd w:id="8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ги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18" w:id="8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  <w:bookmarkEnd w:id="8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20" w:id="8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8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21" w:id="8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  <w:bookmarkEnd w:id="8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23" w:id="8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  <w:bookmarkEnd w:id="8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24" w:id="8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8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25" w:id="8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  <w:bookmarkEnd w:id="8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01,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27" w:id="8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</w:t>
            </w:r>
          </w:p>
          <w:bookmarkEnd w:id="8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28" w:id="8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  <w:bookmarkEnd w:id="8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30" w:id="8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  <w:bookmarkEnd w:id="8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75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32" w:id="8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  <w:bookmarkEnd w:id="8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72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34" w:id="8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  <w:bookmarkEnd w:id="8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9,3</w:t>
            </w:r>
          </w:p>
        </w:tc>
      </w:tr>
    </w:tbl>
    <w:bookmarkStart w:name="z1336" w:id="8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855"/>
    <w:bookmarkStart w:name="z1337" w:id="8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КРС-крупный рогатый скот;</w:t>
      </w:r>
    </w:p>
    <w:bookmarkEnd w:id="856"/>
    <w:bookmarkStart w:name="z1338" w:id="8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МРС-мелкий рогатый скот;</w:t>
      </w:r>
    </w:p>
    <w:bookmarkEnd w:id="857"/>
    <w:bookmarkStart w:name="z1339" w:id="8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К/Х- крестянский хозяства;</w:t>
      </w:r>
    </w:p>
    <w:bookmarkEnd w:id="858"/>
    <w:bookmarkStart w:name="z1340" w:id="8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Га-гектар.</w:t>
      </w:r>
    </w:p>
    <w:bookmarkEnd w:id="859"/>
    <w:bookmarkStart w:name="z1341" w:id="86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Распределению пастбищ для размещения маточного поголовья крупного рогатого скота (дойного) в разрезе населенных пунктов по сельскому округуЖаманбай батыр</w:t>
      </w:r>
    </w:p>
    <w:bookmarkEnd w:id="86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42" w:id="8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</w:t>
            </w:r>
          </w:p>
          <w:bookmarkEnd w:id="8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дойных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коров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45" w:id="8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</w:t>
            </w:r>
          </w:p>
          <w:bookmarkEnd w:id="8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потребности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пастбищна 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головагектар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48" w:id="8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</w:t>
            </w:r>
          </w:p>
          <w:bookmarkEnd w:id="8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 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50" w:id="8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</w:t>
            </w:r>
          </w:p>
          <w:bookmarkEnd w:id="8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52" w:id="8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</w:t>
            </w:r>
          </w:p>
          <w:bookmarkEnd w:id="8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потребности, %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Жаманбай батыр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53124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25285,5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-27838,5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Итоги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53124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25285,5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-27838,5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1353" w:id="8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866"/>
    <w:bookmarkStart w:name="z1354" w:id="8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ИП- индивидуальный переприниматель;</w:t>
      </w:r>
    </w:p>
    <w:bookmarkEnd w:id="867"/>
    <w:bookmarkStart w:name="z1355" w:id="8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К/Х- крестянский хозяства;</w:t>
      </w:r>
    </w:p>
    <w:bookmarkEnd w:id="868"/>
    <w:bookmarkStart w:name="z1356" w:id="8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69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57" w:id="8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70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58" w:id="8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71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59" w:id="8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72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60" w:id="8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73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61" w:id="87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87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Жаманбай батыр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декада октября</w:t>
            </w:r>
          </w:p>
        </w:tc>
      </w:tr>
    </w:tbl>
    <w:bookmarkStart w:name="z1362" w:id="8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75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 Жанакорганского района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2024 года №174</w:t>
            </w:r>
          </w:p>
        </w:tc>
      </w:tr>
    </w:tbl>
    <w:bookmarkStart w:name="z1366" w:id="87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Екпинди на 2024 - 2025 годы</w:t>
      </w:r>
    </w:p>
    <w:bookmarkEnd w:id="876"/>
    <w:bookmarkStart w:name="z1367" w:id="8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1)схема (карта) расположения пастбищ на территории в разрезе категорий земель,собственников земельных участков и землепользователей на основании правоустанавливающих документов;</w:t>
      </w:r>
    </w:p>
    <w:bookmarkEnd w:id="877"/>
    <w:bookmarkStart w:name="z1368" w:id="8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2)приемлемая схема пастбищеоборотов;</w:t>
      </w:r>
    </w:p>
    <w:bookmarkEnd w:id="878"/>
    <w:bookmarkStart w:name="z1369" w:id="8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879"/>
    <w:bookmarkStart w:name="z1370" w:id="8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880"/>
    <w:bookmarkStart w:name="z1371" w:id="8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881"/>
    <w:bookmarkStart w:name="z1372" w:id="8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882"/>
    <w:bookmarkStart w:name="z1373" w:id="8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883"/>
    <w:bookmarkStart w:name="z1374" w:id="8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зоне;</w:t>
      </w:r>
    </w:p>
    <w:bookmarkEnd w:id="884"/>
    <w:bookmarkStart w:name="z1375" w:id="8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7-1) карта с обозначением внешних и внутренних границ и площадей пастбищ, необходимых для удовлетворения нужд населения для выпаса сельскохозяйственных животных личного подворья, в зависимости от местных условий и особенностей.</w:t>
      </w:r>
    </w:p>
    <w:bookmarkEnd w:id="885"/>
    <w:bookmarkStart w:name="z1376" w:id="8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886"/>
    <w:bookmarkStart w:name="z1377" w:id="8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887"/>
    <w:bookmarkStart w:name="z1378" w:id="8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3,5 центнер/гектар.</w:t>
      </w:r>
    </w:p>
    <w:bookmarkEnd w:id="888"/>
    <w:bookmarkStart w:name="z1379" w:id="8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Фонд кормов пастбищ используется в пастбищный период продолжительностью 190-200 дней.</w:t>
      </w:r>
    </w:p>
    <w:bookmarkEnd w:id="889"/>
    <w:bookmarkStart w:name="z1380" w:id="8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Сельский округ Екпинди граничитс северной стороны с сельским округом Тюменарык, с южной стороны с сельским округом Сунаката.</w:t>
      </w:r>
    </w:p>
    <w:bookmarkEnd w:id="890"/>
    <w:bookmarkStart w:name="z1381" w:id="8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Административно-территориальное деление состоит из села Екпинди.</w:t>
      </w:r>
    </w:p>
    <w:bookmarkEnd w:id="891"/>
    <w:bookmarkStart w:name="z1382" w:id="8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природно-климатическим условиям территория сельского округа Екпинди входит в сухостепную зону с резко-континентальным климатом, для которого свойственны: засушливость весенне-летнего периода, летние высокие и зимнее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892"/>
    <w:bookmarkStart w:name="z1383" w:id="8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Общая земельная площадь сельского округа Екпинди составляет 1278,0 гектаров (далее – га), из них пастбищ – 110,0 га.</w:t>
      </w:r>
    </w:p>
    <w:bookmarkEnd w:id="893"/>
    <w:bookmarkStart w:name="z1384" w:id="8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категориям земли распределяются следующим образом:</w:t>
      </w:r>
    </w:p>
    <w:bookmarkEnd w:id="894"/>
    <w:bookmarkStart w:name="z1385" w:id="8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земли сельскохозяйственного назначения – 1132,0 га;</w:t>
      </w:r>
    </w:p>
    <w:bookmarkEnd w:id="895"/>
    <w:bookmarkStart w:name="z1386" w:id="8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земли населенных пунктов – 165 га.</w:t>
      </w:r>
    </w:p>
    <w:bookmarkEnd w:id="896"/>
    <w:bookmarkStart w:name="z1387" w:id="8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Количество поголовья сельскохозяйственных животных на территории сельского округа: 1127 голов крупного рогатого скота, 539 голов мелкого рогатого скота, 208 голов лошадей, 5 голов верблюд.</w:t>
      </w:r>
    </w:p>
    <w:bookmarkEnd w:id="897"/>
    <w:bookmarkStart w:name="z1388" w:id="8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видам сельскохозяйственных животных распределено следующим образом:</w:t>
      </w:r>
    </w:p>
    <w:bookmarkEnd w:id="898"/>
    <w:bookmarkStart w:name="z1389" w:id="8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крупный рогатый скот – 9 стад; </w:t>
      </w:r>
    </w:p>
    <w:bookmarkEnd w:id="899"/>
    <w:bookmarkStart w:name="z1390" w:id="9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мелкий рогатый скот – 4 стад; </w:t>
      </w:r>
    </w:p>
    <w:bookmarkEnd w:id="900"/>
    <w:bookmarkStart w:name="z1391" w:id="9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лошадей – 2 стад.</w:t>
      </w:r>
    </w:p>
    <w:bookmarkEnd w:id="901"/>
    <w:bookmarkStart w:name="z1392" w:id="9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902"/>
    <w:bookmarkStart w:name="z1393" w:id="9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Основными пользователями пастбищ являются жители сельского округа Екпинди.</w:t>
      </w:r>
    </w:p>
    <w:bookmarkEnd w:id="903"/>
    <w:bookmarkStart w:name="z1394" w:id="9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904"/>
    <w:bookmarkStart w:name="z1395" w:id="9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На территории сельского округа Екпинди действует 1 ветеринарный пункт. В сельском округе Екпинди не установлены сервитуты для прогона скота.</w:t>
      </w:r>
    </w:p>
    <w:bookmarkEnd w:id="905"/>
    <w:bookmarkStart w:name="z1396" w:id="9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06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97" w:id="90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Собственникиземельныхучастков</w:t>
      </w:r>
    </w:p>
    <w:bookmarkEnd w:id="90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4"/>
        <w:gridCol w:w="684"/>
        <w:gridCol w:w="684"/>
        <w:gridCol w:w="684"/>
        <w:gridCol w:w="684"/>
        <w:gridCol w:w="684"/>
      </w:tblGrid>
      <w:tr>
        <w:trPr>
          <w:trHeight w:val="30" w:hRule="atLeast"/>
        </w:trPr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398" w:id="9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</w:t>
            </w:r>
          </w:p>
          <w:bookmarkEnd w:id="9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твен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ники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земе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льных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учас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тков</w:t>
            </w:r>
          </w:p>
        </w:tc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04" w:id="9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</w:t>
            </w:r>
          </w:p>
          <w:bookmarkEnd w:id="9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щ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(г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19" w:id="9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</w:t>
            </w:r>
          </w:p>
          <w:bookmarkEnd w:id="9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скота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видам,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(гол)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23" w:id="9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</w:t>
            </w:r>
          </w:p>
          <w:bookmarkEnd w:id="9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1 гол.,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28" w:id="9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</w:t>
            </w:r>
          </w:p>
          <w:bookmarkEnd w:id="9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ность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68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31" w:id="9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</w:t>
            </w:r>
          </w:p>
          <w:bookmarkEnd w:id="9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шк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68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40" w:id="9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</w:t>
            </w:r>
          </w:p>
          <w:bookmarkEnd w:id="9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нос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тби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щ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46" w:id="9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9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48" w:id="9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9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50" w:id="9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9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55" w:id="9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9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61" w:id="9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9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63" w:id="9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9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65" w:id="9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9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70" w:id="9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9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76" w:id="9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9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78" w:id="9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9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80" w:id="9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9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85" w:id="9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9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91" w:id="9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  <w:bookmarkEnd w:id="9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96" w:id="9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"Ағайы</w:t>
            </w:r>
          </w:p>
          <w:bookmarkEnd w:id="9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ндар"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98" w:id="9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  <w:bookmarkEnd w:id="9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499" w:id="9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9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3.0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00" w:id="9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  <w:bookmarkEnd w:id="9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01" w:id="9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  <w:bookmarkEnd w:id="9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6,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04" w:id="9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  <w:bookmarkEnd w:id="9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4,3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05" w:id="9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  <w:bookmarkEnd w:id="9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4,3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06" w:id="9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"Екпі</w:t>
            </w:r>
          </w:p>
          <w:bookmarkEnd w:id="9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нді"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08" w:id="9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  <w:bookmarkEnd w:id="9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09" w:id="9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  <w:bookmarkEnd w:id="9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10" w:id="9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  <w:bookmarkEnd w:id="9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11" w:id="9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  <w:bookmarkEnd w:id="9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12" w:id="9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"Ерке</w:t>
            </w:r>
          </w:p>
          <w:bookmarkEnd w:id="9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бұлан-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Нұр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төре "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16" w:id="9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  <w:bookmarkEnd w:id="9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17" w:id="9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  <w:bookmarkEnd w:id="9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18" w:id="9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  <w:bookmarkEnd w:id="9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19" w:id="9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"Бауы</w:t>
            </w:r>
          </w:p>
          <w:bookmarkEnd w:id="9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ржан"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21" w:id="9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  <w:bookmarkEnd w:id="9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22" w:id="9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  <w:bookmarkEnd w:id="9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23" w:id="9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  <w:bookmarkEnd w:id="9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26" w:id="9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9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91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28" w:id="9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9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30" w:id="9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  <w:bookmarkEnd w:id="9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31" w:id="9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9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32" w:id="9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9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34" w:id="9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  <w:bookmarkEnd w:id="9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38" w:id="9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  <w:bookmarkEnd w:id="9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39" w:id="9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  <w:bookmarkEnd w:id="9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,8</w:t>
            </w:r>
          </w:p>
        </w:tc>
      </w:tr>
    </w:tbl>
    <w:bookmarkStart w:name="z1541" w:id="9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Расшифровка аббревиатур:</w:t>
      </w:r>
    </w:p>
    <w:bookmarkEnd w:id="956"/>
    <w:bookmarkStart w:name="z1542" w:id="9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 КРС-крупный рогатый скот;</w:t>
      </w:r>
    </w:p>
    <w:bookmarkEnd w:id="957"/>
    <w:bookmarkStart w:name="z1543" w:id="9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МРС-мелкий рогатый скот;</w:t>
      </w:r>
    </w:p>
    <w:bookmarkEnd w:id="958"/>
    <w:bookmarkStart w:name="z1544" w:id="9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 - гектар.</w:t>
      </w:r>
    </w:p>
    <w:bookmarkEnd w:id="959"/>
    <w:bookmarkStart w:name="z1545" w:id="96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крупногорогатогоскота (дойного) в разрезе населенных пунктов по сельскомуокругу Екпинди</w:t>
      </w:r>
    </w:p>
    <w:bookmarkEnd w:id="96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46" w:id="9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</w:t>
            </w:r>
          </w:p>
          <w:bookmarkEnd w:id="9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47" w:id="9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</w:t>
            </w:r>
          </w:p>
          <w:bookmarkEnd w:id="9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48" w:id="9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</w:t>
            </w:r>
          </w:p>
          <w:bookmarkEnd w:id="9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дойных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коров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(гол.)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51" w:id="9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</w:t>
            </w:r>
          </w:p>
          <w:bookmarkEnd w:id="9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потребности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пастбищна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 гол.,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55" w:id="9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</w:t>
            </w:r>
          </w:p>
          <w:bookmarkEnd w:id="9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57" w:id="9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</w:t>
            </w:r>
          </w:p>
          <w:bookmarkEnd w:id="9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59" w:id="9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</w:t>
            </w:r>
          </w:p>
          <w:bookmarkEnd w:id="9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ность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потребности,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%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62" w:id="9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</w:t>
            </w:r>
          </w:p>
          <w:bookmarkEnd w:id="9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Екпинди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63" w:id="9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\</w:t>
            </w:r>
          </w:p>
          <w:bookmarkEnd w:id="9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3874,5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1647,5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Итоги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64" w:id="9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\</w:t>
            </w:r>
          </w:p>
          <w:bookmarkEnd w:id="9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3874,5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1647,5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1565" w:id="9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71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66" w:id="9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72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67" w:id="9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73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68" w:id="9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74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69" w:id="9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75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70" w:id="97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97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Екпинди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декада октября</w:t>
            </w:r>
          </w:p>
        </w:tc>
      </w:tr>
    </w:tbl>
    <w:bookmarkStart w:name="z1571" w:id="9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77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 Жанакорганского района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19 февраля 2024 года №174</w:t>
            </w:r>
          </w:p>
        </w:tc>
      </w:tr>
    </w:tbl>
    <w:bookmarkStart w:name="z1575" w:id="97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Жайылма на 2024 - 2025 годы</w:t>
      </w:r>
    </w:p>
    <w:bookmarkEnd w:id="978"/>
    <w:bookmarkStart w:name="z1576" w:id="9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979"/>
    <w:bookmarkStart w:name="z1577" w:id="9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2) приемлемая схема пастбищеоборотов;</w:t>
      </w:r>
    </w:p>
    <w:bookmarkEnd w:id="980"/>
    <w:bookmarkStart w:name="z1578" w:id="9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981"/>
    <w:bookmarkStart w:name="z1579" w:id="9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воды;</w:t>
      </w:r>
    </w:p>
    <w:bookmarkEnd w:id="982"/>
    <w:bookmarkStart w:name="z1580" w:id="9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983"/>
    <w:bookmarkStart w:name="z1581" w:id="9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984"/>
    <w:bookmarkStart w:name="z1582" w:id="9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7) календарный график по использованию пастбищ, устанавливающий сезонные маршруты выпаса и передвижения сельскохозяйственных животных;</w:t>
      </w:r>
    </w:p>
    <w:bookmarkEnd w:id="985"/>
    <w:bookmarkStart w:name="z1583" w:id="9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7-1) карта с обозначением внешних и внутренних границ и площадей пастбищ, необходимых для удовлетворения нужд населения для выпаса сельскохозяйственных животных личного подворья, в зависимости от местных условий и особенностей.</w:t>
      </w:r>
    </w:p>
    <w:bookmarkEnd w:id="986"/>
    <w:bookmarkStart w:name="z1584" w:id="9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Территория сельского округа относится к сухой, типчаково-ковыльных степной зоне.</w:t>
      </w:r>
    </w:p>
    <w:bookmarkEnd w:id="987"/>
    <w:bookmarkStart w:name="z1585" w:id="9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988"/>
    <w:bookmarkStart w:name="z1586" w:id="9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989"/>
    <w:bookmarkStart w:name="z1587" w:id="9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2,3 центнер/гектар.</w:t>
      </w:r>
    </w:p>
    <w:bookmarkEnd w:id="990"/>
    <w:bookmarkStart w:name="z1588" w:id="9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Фонд кормов пастбищ используется в пастбищный период продолжительностью 190-200 дней.</w:t>
      </w:r>
    </w:p>
    <w:bookmarkEnd w:id="991"/>
    <w:bookmarkStart w:name="z1589" w:id="9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Сельский округ Жайылмаграничитс северной стороны с с поселкомШалкия, с южной стороны с сельским округом Суттикудык.</w:t>
      </w:r>
    </w:p>
    <w:bookmarkEnd w:id="992"/>
    <w:bookmarkStart w:name="z1590" w:id="9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Административно-территориальное деление состоит из села Жайылма. </w:t>
      </w:r>
    </w:p>
    <w:bookmarkEnd w:id="993"/>
    <w:bookmarkStart w:name="z1591" w:id="9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природно-климатическим условиям территория сельского округа Жайылма входит в сухостепную зону с резко-континентальным климатом, для которого свойственны: засушливость весенне-летнего периода, летние высокие и зимнее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994"/>
    <w:bookmarkStart w:name="z1592" w:id="9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Общая земельная площадь сельского округа Жайылма составляет 3605гектаров (далее – га), из них пастбищ – 3256 га.</w:t>
      </w:r>
    </w:p>
    <w:bookmarkEnd w:id="995"/>
    <w:bookmarkStart w:name="z1593" w:id="9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категориям земли распределяются следующим образом:</w:t>
      </w:r>
    </w:p>
    <w:bookmarkEnd w:id="996"/>
    <w:bookmarkStart w:name="z1594" w:id="9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земли сельскохозяйственного назначения – 3306 га;</w:t>
      </w:r>
    </w:p>
    <w:bookmarkEnd w:id="997"/>
    <w:bookmarkStart w:name="z1595" w:id="9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земли населенных пунктов –494,4 га.</w:t>
      </w:r>
    </w:p>
    <w:bookmarkEnd w:id="998"/>
    <w:bookmarkStart w:name="z1596" w:id="9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Количество поголовья сельскохозяйственных животных на территории сельского округа: 1901 голов крупного рогатого скота, 7298голов мелкого рогатого скота, 295 голов лошадей, 209 голов верблюд.</w:t>
      </w:r>
    </w:p>
    <w:bookmarkEnd w:id="999"/>
    <w:bookmarkStart w:name="z1597" w:id="10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видам сельскохозяйственных животных распределено следующим образом:</w:t>
      </w:r>
    </w:p>
    <w:bookmarkEnd w:id="1000"/>
    <w:bookmarkStart w:name="z1598" w:id="10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крупный рогатый скот – 9 стад; </w:t>
      </w:r>
    </w:p>
    <w:bookmarkEnd w:id="1001"/>
    <w:bookmarkStart w:name="z1599" w:id="10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мелкий рогатый скот – 36 стад; </w:t>
      </w:r>
    </w:p>
    <w:bookmarkEnd w:id="1002"/>
    <w:bookmarkStart w:name="z1600" w:id="10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лошадей – 9 стад;</w:t>
      </w:r>
    </w:p>
    <w:bookmarkEnd w:id="1003"/>
    <w:bookmarkStart w:name="z1601" w:id="10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верблюд-7 стад.</w:t>
      </w:r>
    </w:p>
    <w:bookmarkEnd w:id="1004"/>
    <w:bookmarkStart w:name="z1602" w:id="10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1005"/>
    <w:bookmarkStart w:name="z1603" w:id="10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Основными пользователями пастбищ являются жители сельского округа Жайылма.</w:t>
      </w:r>
    </w:p>
    <w:bookmarkEnd w:id="1006"/>
    <w:bookmarkStart w:name="z1604" w:id="10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1007"/>
    <w:bookmarkStart w:name="z1605" w:id="10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На территории сельского округа Жайылма действует 1 ветеринарный пункт, 1 скотомогильник и 1 ванна для купания скота.</w:t>
      </w:r>
    </w:p>
    <w:bookmarkEnd w:id="1008"/>
    <w:bookmarkStart w:name="z1606" w:id="10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В сельском округе Жайылма не установлены сервитуты для прогона скота.</w:t>
      </w:r>
    </w:p>
    <w:bookmarkEnd w:id="1009"/>
    <w:bookmarkStart w:name="z1607" w:id="10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10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08" w:id="101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</w:t>
      </w:r>
    </w:p>
    <w:bookmarkEnd w:id="101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09" w:id="10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</w:t>
            </w:r>
          </w:p>
          <w:bookmarkEnd w:id="10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твен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ники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земель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участ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15" w:id="10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</w:t>
            </w:r>
          </w:p>
          <w:bookmarkEnd w:id="10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щадь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19" w:id="10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</w:t>
            </w:r>
          </w:p>
          <w:bookmarkEnd w:id="10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скота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видам,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23" w:id="10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</w:t>
            </w:r>
          </w:p>
          <w:bookmarkEnd w:id="10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паст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бищах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 гол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ова,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30" w:id="10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</w:t>
            </w:r>
          </w:p>
          <w:bookmarkEnd w:id="10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бность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7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34" w:id="10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</w:t>
            </w:r>
          </w:p>
          <w:bookmarkEnd w:id="10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шки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38" w:id="10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10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40" w:id="10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10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42" w:id="10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10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ь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47" w:id="10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10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53" w:id="10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10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55" w:id="10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10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57" w:id="10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10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ь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62" w:id="10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10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68" w:id="10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10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70" w:id="10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10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72" w:id="10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10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ь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77" w:id="10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10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83" w:id="10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  <w:bookmarkEnd w:id="10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88" w:id="10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Ходжаев</w:t>
            </w:r>
          </w:p>
          <w:bookmarkEnd w:id="10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Гаппар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89" w:id="10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  <w:bookmarkEnd w:id="10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90" w:id="10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  <w:bookmarkEnd w:id="10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Жиенбай.Н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91" w:id="10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  <w:bookmarkEnd w:id="10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92" w:id="10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  <w:bookmarkEnd w:id="10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93" w:id="10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  <w:bookmarkEnd w:id="10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 Келдикулов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94" w:id="10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10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95" w:id="10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  <w:bookmarkEnd w:id="10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96" w:id="10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  <w:bookmarkEnd w:id="10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97" w:id="10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  <w:bookmarkEnd w:id="10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98" w:id="10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Кенимбаев</w:t>
            </w:r>
          </w:p>
          <w:bookmarkEnd w:id="10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Серикбай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699" w:id="10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10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00" w:id="10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10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01" w:id="10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  <w:bookmarkEnd w:id="10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02" w:id="10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  <w:bookmarkEnd w:id="10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03" w:id="10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  <w:bookmarkEnd w:id="10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04" w:id="10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  <w:bookmarkEnd w:id="10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05" w:id="10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Оспанов</w:t>
            </w:r>
          </w:p>
          <w:bookmarkEnd w:id="10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Мухтар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06" w:id="10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  <w:bookmarkEnd w:id="10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07" w:id="10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  <w:bookmarkEnd w:id="10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08" w:id="10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  <w:bookmarkEnd w:id="10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09" w:id="10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Жумадуллев</w:t>
            </w:r>
          </w:p>
          <w:bookmarkEnd w:id="10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Асхатбек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10" w:id="10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  <w:bookmarkEnd w:id="10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11" w:id="10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  <w:bookmarkEnd w:id="10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12" w:id="10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10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13" w:id="10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Жусипов</w:t>
            </w:r>
          </w:p>
          <w:bookmarkEnd w:id="10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Нурмуханбет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14" w:id="10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  <w:bookmarkEnd w:id="10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09,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16" w:id="10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  <w:bookmarkEnd w:id="10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17" w:id="10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10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18" w:id="10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  <w:bookmarkEnd w:id="10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19" w:id="10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Мырзаметов</w:t>
            </w:r>
          </w:p>
          <w:bookmarkEnd w:id="10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Марат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20" w:id="10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10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21" w:id="10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10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"Айсараана"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22" w:id="10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10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24" w:id="10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10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Уайдаев. 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26" w:id="10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10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27" w:id="10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10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Ергешбаев.А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28" w:id="10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  <w:bookmarkEnd w:id="10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29" w:id="10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  <w:bookmarkEnd w:id="10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30" w:id="10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Нышанбеков</w:t>
            </w:r>
          </w:p>
          <w:bookmarkEnd w:id="10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Абдижалел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31" w:id="10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10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32" w:id="10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  <w:bookmarkEnd w:id="10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33" w:id="10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  <w:bookmarkEnd w:id="10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34" w:id="10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  <w:bookmarkEnd w:id="10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35" w:id="10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  <w:bookmarkEnd w:id="10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36" w:id="10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  <w:bookmarkEnd w:id="10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37" w:id="10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Жауенов</w:t>
            </w:r>
          </w:p>
          <w:bookmarkEnd w:id="10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38" w:id="10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10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39" w:id="10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  <w:bookmarkEnd w:id="10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40" w:id="10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10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41" w:id="10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Мухишев</w:t>
            </w:r>
          </w:p>
          <w:bookmarkEnd w:id="10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Аширбай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42" w:id="10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  <w:bookmarkEnd w:id="10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43" w:id="10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  <w:bookmarkEnd w:id="10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44" w:id="10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  <w:bookmarkEnd w:id="10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45" w:id="10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  <w:bookmarkEnd w:id="10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46" w:id="10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  <w:bookmarkEnd w:id="10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47" w:id="10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Өксікбаев</w:t>
            </w:r>
          </w:p>
          <w:bookmarkEnd w:id="10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Өтеген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48" w:id="10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  <w:bookmarkEnd w:id="10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49" w:id="10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  <w:bookmarkEnd w:id="10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50" w:id="10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  <w:bookmarkEnd w:id="10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Жәпеков 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51" w:id="10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  <w:bookmarkEnd w:id="10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52" w:id="10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  <w:bookmarkEnd w:id="10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53" w:id="10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Мұсатаев</w:t>
            </w:r>
          </w:p>
          <w:bookmarkEnd w:id="10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Қайрат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54" w:id="10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  <w:bookmarkEnd w:id="10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55" w:id="10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10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56" w:id="10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  <w:bookmarkEnd w:id="10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57" w:id="10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  <w:bookmarkEnd w:id="10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58" w:id="10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Қалдыбаев</w:t>
            </w:r>
          </w:p>
          <w:bookmarkEnd w:id="10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Бақыт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59" w:id="10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  <w:bookmarkEnd w:id="10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60" w:id="11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  <w:bookmarkEnd w:id="11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61" w:id="11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  <w:bookmarkEnd w:id="11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62" w:id="11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11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63" w:id="11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74,</w:t>
            </w:r>
          </w:p>
          <w:bookmarkEnd w:id="11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Пазылов. У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64" w:id="11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  <w:bookmarkEnd w:id="11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65" w:id="11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  <w:bookmarkEnd w:id="11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66" w:id="11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  <w:bookmarkEnd w:id="11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67" w:id="11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Бимашев</w:t>
            </w:r>
          </w:p>
          <w:bookmarkEnd w:id="11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Сабит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68" w:id="11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11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69" w:id="11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11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70" w:id="11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Шидербаев</w:t>
            </w:r>
          </w:p>
          <w:bookmarkEnd w:id="11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Алимбай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71" w:id="11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  <w:bookmarkEnd w:id="11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72" w:id="11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  <w:bookmarkEnd w:id="11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73" w:id="11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  <w:bookmarkEnd w:id="11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74" w:id="11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  <w:bookmarkEnd w:id="11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Ж. Букеев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75" w:id="11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  <w:bookmarkEnd w:id="11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76" w:id="11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11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77" w:id="11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  <w:bookmarkEnd w:id="11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78" w:id="11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Мусатаев</w:t>
            </w:r>
          </w:p>
          <w:bookmarkEnd w:id="11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Бағдат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79" w:id="11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  <w:bookmarkEnd w:id="11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80" w:id="11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  <w:bookmarkEnd w:id="11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81" w:id="11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  <w:bookmarkEnd w:id="11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82" w:id="11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  <w:bookmarkEnd w:id="11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КуламетовА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83" w:id="11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Ибрагимов</w:t>
            </w:r>
          </w:p>
          <w:bookmarkEnd w:id="11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Орынбасар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84" w:id="11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  <w:bookmarkEnd w:id="11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85" w:id="11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  <w:bookmarkEnd w:id="11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86" w:id="11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  <w:bookmarkEnd w:id="11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87" w:id="11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Табылдиев</w:t>
            </w:r>
          </w:p>
          <w:bookmarkEnd w:id="11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Акын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88" w:id="11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  <w:bookmarkEnd w:id="11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89" w:id="11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  <w:bookmarkEnd w:id="11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90" w:id="11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  <w:bookmarkEnd w:id="11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91" w:id="11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11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93" w:id="11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  <w:bookmarkEnd w:id="11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94" w:id="11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  <w:bookmarkEnd w:id="11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95" w:id="11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Ахмедов</w:t>
            </w:r>
          </w:p>
          <w:bookmarkEnd w:id="11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Есенгелді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96" w:id="11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  <w:bookmarkEnd w:id="11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97" w:id="11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  <w:bookmarkEnd w:id="11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Баймаханов. А.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98" w:id="11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  <w:bookmarkEnd w:id="11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799" w:id="11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  <w:bookmarkEnd w:id="11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00" w:id="11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  <w:bookmarkEnd w:id="11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01" w:id="11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  <w:bookmarkEnd w:id="11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03" w:id="11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  <w:bookmarkEnd w:id="11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78,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Куламетов. 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05" w:id="11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  <w:bookmarkEnd w:id="11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06" w:id="11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  <w:bookmarkEnd w:id="11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07" w:id="11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  <w:bookmarkEnd w:id="11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08" w:id="11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  <w:bookmarkEnd w:id="11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09" w:id="11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11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10" w:id="11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  <w:bookmarkEnd w:id="11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Қасымова 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11" w:id="11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  <w:bookmarkEnd w:id="11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12" w:id="11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  <w:bookmarkEnd w:id="11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Букеев.А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13" w:id="11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  <w:bookmarkEnd w:id="11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14" w:id="11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11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15" w:id="11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  <w:bookmarkEnd w:id="11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Үсенова Б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16" w:id="11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78,</w:t>
            </w:r>
          </w:p>
          <w:bookmarkEnd w:id="11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17" w:id="11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11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18" w:id="11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11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19" w:id="11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45,</w:t>
            </w:r>
          </w:p>
          <w:bookmarkEnd w:id="11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20" w:id="11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</w:t>
            </w:r>
          </w:p>
          <w:bookmarkEnd w:id="11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44,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22" w:id="11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  <w:bookmarkEnd w:id="11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23" w:id="11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  <w:bookmarkEnd w:id="11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24" w:id="11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  <w:bookmarkEnd w:id="11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25" w:id="11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  <w:bookmarkEnd w:id="11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26" w:id="11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11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27" w:id="11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  <w:bookmarkEnd w:id="11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28" w:id="11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  <w:bookmarkEnd w:id="11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30" w:id="11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11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32" w:id="11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  <w:bookmarkEnd w:id="11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33" w:id="11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  <w:bookmarkEnd w:id="11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97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,02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35" w:id="11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  <w:bookmarkEnd w:id="11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7,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</w:tr>
    </w:tbl>
    <w:bookmarkStart w:name="z1838" w:id="11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1169"/>
    <w:bookmarkStart w:name="z1839" w:id="11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 крупный рогатый скот;</w:t>
      </w:r>
    </w:p>
    <w:bookmarkEnd w:id="1170"/>
    <w:bookmarkStart w:name="z1840" w:id="11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 мелкий рогатый скот;</w:t>
      </w:r>
    </w:p>
    <w:bookmarkEnd w:id="1171"/>
    <w:bookmarkStart w:name="z1841" w:id="11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 – гектар.</w:t>
      </w:r>
    </w:p>
    <w:bookmarkEnd w:id="1172"/>
    <w:bookmarkStart w:name="z1842" w:id="117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 (дойного)в разрезе населенных пунктовпо сельскому округу Жайылма</w:t>
      </w:r>
    </w:p>
    <w:bookmarkEnd w:id="117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43" w:id="11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</w:t>
            </w:r>
          </w:p>
          <w:bookmarkEnd w:id="11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44" w:id="11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</w:t>
            </w:r>
          </w:p>
          <w:bookmarkEnd w:id="11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46" w:id="11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</w:t>
            </w:r>
          </w:p>
          <w:bookmarkEnd w:id="11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дойных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коров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49" w:id="11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</w:t>
            </w:r>
          </w:p>
          <w:bookmarkEnd w:id="11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потребности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пастбищна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 гол.,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53" w:id="11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</w:t>
            </w:r>
          </w:p>
          <w:bookmarkEnd w:id="11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55" w:id="11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</w:t>
            </w:r>
          </w:p>
          <w:bookmarkEnd w:id="11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57" w:id="11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</w:t>
            </w:r>
          </w:p>
          <w:bookmarkEnd w:id="11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потребности,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859" w:id="11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</w:t>
            </w:r>
          </w:p>
          <w:bookmarkEnd w:id="11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(гектар)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Жайылма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18042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18042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1860" w:id="11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82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61" w:id="11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83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62" w:id="11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84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63" w:id="11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85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64" w:id="11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86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65" w:id="118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118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Жайылма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декада октября</w:t>
            </w:r>
          </w:p>
        </w:tc>
      </w:tr>
    </w:tbl>
    <w:bookmarkStart w:name="z1866" w:id="11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88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 Жанакорганского района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19 февраля 2024 года №174</w:t>
            </w:r>
          </w:p>
        </w:tc>
      </w:tr>
    </w:tbl>
    <w:bookmarkStart w:name="z1870" w:id="118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Косуйенки на 2024 - 2025 годы</w:t>
      </w:r>
    </w:p>
    <w:bookmarkEnd w:id="1189"/>
    <w:bookmarkStart w:name="z1871" w:id="11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1190"/>
    <w:bookmarkStart w:name="z1872" w:id="11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2) приемлемая схема пастбищеоборотов;</w:t>
      </w:r>
    </w:p>
    <w:bookmarkEnd w:id="1191"/>
    <w:bookmarkStart w:name="z1873" w:id="11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1192"/>
    <w:bookmarkStart w:name="z1874" w:id="11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воды;</w:t>
      </w:r>
    </w:p>
    <w:bookmarkEnd w:id="1193"/>
    <w:bookmarkStart w:name="z1875" w:id="11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1194"/>
    <w:bookmarkStart w:name="z1876" w:id="11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1195"/>
    <w:bookmarkStart w:name="z1877" w:id="11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7) календарный график по использованию пастбищ, устанавливающий сезонные маршруты выпаса и передвижения сельскохозяйственных животных;</w:t>
      </w:r>
    </w:p>
    <w:bookmarkEnd w:id="1196"/>
    <w:bookmarkStart w:name="z1878" w:id="11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7-1) карта с обозначением внешних и внутренних границ и площадей пастбищ, необходимых для удовлетворения нужд населения для выпаса сельскохозяйственных животных личного подворья, в зависимости от местных условий и особенностей.</w:t>
      </w:r>
    </w:p>
    <w:bookmarkEnd w:id="1197"/>
    <w:bookmarkStart w:name="z1879" w:id="11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Территория сельского округа относится к сухой, типчаково-ковыльных степной зоне.</w:t>
      </w:r>
    </w:p>
    <w:bookmarkEnd w:id="1198"/>
    <w:bookmarkStart w:name="z1880" w:id="11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1199"/>
    <w:bookmarkStart w:name="z1881" w:id="12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1200"/>
    <w:bookmarkStart w:name="z1882" w:id="12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Средняя урожайность пастбищных угодий составляет 2,4 центнер/гектар.</w:t>
      </w:r>
    </w:p>
    <w:bookmarkEnd w:id="1201"/>
    <w:bookmarkStart w:name="z1883" w:id="12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Фонд кормов пастбищ используется в пастбищный период продолжительностью 190-200 дней.</w:t>
      </w:r>
    </w:p>
    <w:bookmarkEnd w:id="1202"/>
    <w:bookmarkStart w:name="z1884" w:id="12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Сельский округ Косуйенки граничитс северной стороны с сельским округом Манап, с южной стороны с сельским округом Жаманбай батыр.</w:t>
      </w:r>
    </w:p>
    <w:bookmarkEnd w:id="1203"/>
    <w:bookmarkStart w:name="z1885" w:id="12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Косуйенки.</w:t>
      </w:r>
    </w:p>
    <w:bookmarkEnd w:id="1204"/>
    <w:bookmarkStart w:name="z1886" w:id="12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природно-климатическим условиям территория сельского округа Косуйенки входит в сухостепную зону с резко-континентальным климатом, для которого свойственны: засушливость весенне-летнего периода, летние высокие и зимнее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1205"/>
    <w:bookmarkStart w:name="z1887" w:id="12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Общая земельная площадь сельского округа Косуиенки составляет 2294 гектаров (далее – га), из них пастбищ – 53928 га.</w:t>
      </w:r>
    </w:p>
    <w:bookmarkEnd w:id="1206"/>
    <w:bookmarkStart w:name="z1888" w:id="12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категориям земли распределяются следующим образом:</w:t>
      </w:r>
    </w:p>
    <w:bookmarkEnd w:id="1207"/>
    <w:bookmarkStart w:name="z1889" w:id="12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земли сельскохозяйственного назначения – 51634 га;</w:t>
      </w:r>
    </w:p>
    <w:bookmarkEnd w:id="1208"/>
    <w:bookmarkStart w:name="z1890" w:id="12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земли населенных пунктов – 2642 га.</w:t>
      </w:r>
    </w:p>
    <w:bookmarkEnd w:id="1209"/>
    <w:bookmarkStart w:name="z1891" w:id="12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Количество поголовья сельскохозяйственных животных на территории сельского округа: 1268 голов крупного рогатого скота, 17831 голов мелкого рогатого скота, 894 голов лошадей.</w:t>
      </w:r>
    </w:p>
    <w:bookmarkEnd w:id="1210"/>
    <w:bookmarkStart w:name="z1892" w:id="12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видам сельскохозяйственных животных распределено следующим образом:</w:t>
      </w:r>
    </w:p>
    <w:bookmarkEnd w:id="1211"/>
    <w:bookmarkStart w:name="z1893" w:id="12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крупный рогатый скот – 8 стад; </w:t>
      </w:r>
    </w:p>
    <w:bookmarkEnd w:id="1212"/>
    <w:bookmarkStart w:name="z1894" w:id="12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мелкий рогатый скот – 90 стад; </w:t>
      </w:r>
    </w:p>
    <w:bookmarkEnd w:id="1213"/>
    <w:bookmarkStart w:name="z1895" w:id="12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лошадь – 10 стад;</w:t>
      </w:r>
    </w:p>
    <w:bookmarkEnd w:id="1214"/>
    <w:bookmarkStart w:name="z1896" w:id="12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верблюд-1 стад.</w:t>
      </w:r>
    </w:p>
    <w:bookmarkEnd w:id="1215"/>
    <w:bookmarkStart w:name="z1897" w:id="12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1216"/>
    <w:bookmarkStart w:name="z1898" w:id="12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Основными пользователями пастбищ являются жители сельского округа Косуйенки.</w:t>
      </w:r>
    </w:p>
    <w:bookmarkEnd w:id="1217"/>
    <w:bookmarkStart w:name="z1899" w:id="12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1218"/>
    <w:bookmarkStart w:name="z1900" w:id="12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На территории сельского округа Косуйенки действует 1 ветеринарный пункт, 1 скотомогильник и 1 ванна для купания скота.</w:t>
      </w:r>
    </w:p>
    <w:bookmarkEnd w:id="1219"/>
    <w:bookmarkStart w:name="z1901" w:id="12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В сельском округе Косуйенки не установлены сервитуты для прогона скота.</w:t>
      </w:r>
    </w:p>
    <w:bookmarkEnd w:id="1220"/>
    <w:bookmarkStart w:name="z1902" w:id="12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21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903" w:id="122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 </w:t>
      </w:r>
    </w:p>
    <w:bookmarkEnd w:id="122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904" w:id="12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</w:t>
            </w:r>
          </w:p>
          <w:bookmarkEnd w:id="12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твен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ники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земель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участков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909" w:id="12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</w:t>
            </w:r>
          </w:p>
          <w:bookmarkEnd w:id="12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ощ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917" w:id="12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</w:t>
            </w:r>
          </w:p>
          <w:bookmarkEnd w:id="12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скота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видам,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(гол)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921" w:id="12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</w:t>
            </w:r>
          </w:p>
          <w:bookmarkEnd w:id="12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1 гол.,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926" w:id="12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</w:t>
            </w:r>
          </w:p>
          <w:bookmarkEnd w:id="12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нос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ть паст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931" w:id="12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</w:t>
            </w:r>
          </w:p>
          <w:bookmarkEnd w:id="12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шк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 па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938" w:id="12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12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940" w:id="12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12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942" w:id="12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12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947" w:id="12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12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953" w:id="12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12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955" w:id="12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12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957" w:id="12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12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962" w:id="12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12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968" w:id="12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12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970" w:id="12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12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972" w:id="12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12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977" w:id="12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12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983" w:id="12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  <w:bookmarkEnd w:id="12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988" w:id="12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Толеуов</w:t>
            </w:r>
          </w:p>
          <w:bookmarkEnd w:id="12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Оразгелди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989" w:id="12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  <w:bookmarkEnd w:id="12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990" w:id="12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  <w:bookmarkEnd w:id="12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991" w:id="12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  <w:bookmarkEnd w:id="12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992" w:id="12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  <w:bookmarkEnd w:id="12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993" w:id="12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  <w:bookmarkEnd w:id="12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994" w:id="12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  <w:bookmarkEnd w:id="12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28,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996" w:id="12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Койшыбаев</w:t>
            </w:r>
          </w:p>
          <w:bookmarkEnd w:id="12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Орынхан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997" w:id="12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  <w:bookmarkEnd w:id="12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998" w:id="12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  <w:bookmarkEnd w:id="12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999" w:id="12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Мырзахметов</w:t>
            </w:r>
          </w:p>
          <w:bookmarkEnd w:id="12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Туралы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00" w:id="12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  <w:bookmarkEnd w:id="12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73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02" w:id="12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12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66,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04" w:id="12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12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66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06" w:id="12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  <w:bookmarkEnd w:id="12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66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08" w:id="12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Турсынханова</w:t>
            </w:r>
          </w:p>
          <w:bookmarkEnd w:id="12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Урзада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09" w:id="12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  <w:bookmarkEnd w:id="12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10" w:id="12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  <w:bookmarkEnd w:id="12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11" w:id="12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Утенбаева</w:t>
            </w:r>
          </w:p>
          <w:bookmarkEnd w:id="12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Бибіхадиша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12" w:id="12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  <w:bookmarkEnd w:id="12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13" w:id="12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  <w:bookmarkEnd w:id="12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14" w:id="12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  <w:bookmarkEnd w:id="12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15" w:id="12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  <w:bookmarkEnd w:id="12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16" w:id="12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Жақсыбеков</w:t>
            </w:r>
          </w:p>
          <w:bookmarkEnd w:id="12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Абдиразак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17" w:id="12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  <w:bookmarkEnd w:id="12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18" w:id="12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12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19" w:id="12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  <w:bookmarkEnd w:id="12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20" w:id="12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12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21" w:id="12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  <w:bookmarkEnd w:id="12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22" w:id="12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12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23" w:id="12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  <w:bookmarkEnd w:id="12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24" w:id="12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Базарбаева</w:t>
            </w:r>
          </w:p>
          <w:bookmarkEnd w:id="12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Мейрамкүл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25" w:id="12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  <w:bookmarkEnd w:id="12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26" w:id="12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12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27" w:id="12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  <w:bookmarkEnd w:id="12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28" w:id="12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  <w:bookmarkEnd w:id="12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29" w:id="12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Жанпеисова</w:t>
            </w:r>
          </w:p>
          <w:bookmarkEnd w:id="12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Роза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30" w:id="12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  <w:bookmarkEnd w:id="12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31" w:id="12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  <w:bookmarkEnd w:id="12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32" w:id="12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Агадилов</w:t>
            </w:r>
          </w:p>
          <w:bookmarkEnd w:id="12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33" w:id="12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56,</w:t>
            </w:r>
          </w:p>
          <w:bookmarkEnd w:id="12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34" w:id="12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  <w:bookmarkEnd w:id="12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35" w:id="12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Рустемов</w:t>
            </w:r>
          </w:p>
          <w:bookmarkEnd w:id="12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Руслан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36" w:id="12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56,</w:t>
            </w:r>
          </w:p>
          <w:bookmarkEnd w:id="12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37" w:id="12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  <w:bookmarkEnd w:id="12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38" w:id="12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Жусипов</w:t>
            </w:r>
          </w:p>
          <w:bookmarkEnd w:id="12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Айдос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39" w:id="12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  <w:bookmarkEnd w:id="12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40" w:id="12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  <w:bookmarkEnd w:id="12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42" w:id="12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  <w:bookmarkEnd w:id="12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43" w:id="12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12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Налдибек 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45" w:id="12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  <w:bookmarkEnd w:id="12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46" w:id="12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  <w:bookmarkEnd w:id="12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47" w:id="12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  <w:bookmarkEnd w:id="12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07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49" w:id="12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  <w:bookmarkEnd w:id="12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50" w:id="12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  <w:bookmarkEnd w:id="12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51" w:id="12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  <w:bookmarkEnd w:id="12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64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53" w:id="12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12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78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55" w:id="12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  <w:bookmarkEnd w:id="12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56" w:id="13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  <w:bookmarkEnd w:id="13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58" w:id="13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  <w:bookmarkEnd w:id="13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1,3</w:t>
            </w:r>
          </w:p>
        </w:tc>
      </w:tr>
    </w:tbl>
    <w:bookmarkStart w:name="z2060" w:id="13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1302"/>
    <w:bookmarkStart w:name="z2061" w:id="13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 крупный рогатый скот;</w:t>
      </w:r>
    </w:p>
    <w:bookmarkEnd w:id="1303"/>
    <w:bookmarkStart w:name="z2062" w:id="13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 мелкий рогатый скот;</w:t>
      </w:r>
    </w:p>
    <w:bookmarkEnd w:id="1304"/>
    <w:bookmarkStart w:name="z2063" w:id="13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 – гектар.</w:t>
      </w:r>
    </w:p>
    <w:bookmarkEnd w:id="1305"/>
    <w:bookmarkStart w:name="z2064" w:id="130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 (дойного)в разрезе населенных пунктовпо сельскому округу Косуйенки</w:t>
      </w:r>
    </w:p>
    <w:bookmarkEnd w:id="130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65" w:id="13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</w:t>
            </w:r>
          </w:p>
          <w:bookmarkEnd w:id="13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66" w:id="13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</w:t>
            </w:r>
          </w:p>
          <w:bookmarkEnd w:id="13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68" w:id="13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</w:t>
            </w:r>
          </w:p>
          <w:bookmarkEnd w:id="13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дойных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коров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(голов.)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71" w:id="13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</w:t>
            </w:r>
          </w:p>
          <w:bookmarkEnd w:id="13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потребности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пастбищна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 гол.,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75" w:id="13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</w:t>
            </w:r>
          </w:p>
          <w:bookmarkEnd w:id="13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77" w:id="13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</w:t>
            </w:r>
          </w:p>
          <w:bookmarkEnd w:id="13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79" w:id="13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</w:t>
            </w:r>
          </w:p>
          <w:bookmarkEnd w:id="13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потребности,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81" w:id="13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</w:t>
            </w:r>
          </w:p>
          <w:bookmarkEnd w:id="13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шки,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Косуйенки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-9496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Итоги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-9496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</w:tbl>
    <w:bookmarkStart w:name="z2082" w:id="13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15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083" w:id="13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16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084" w:id="13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17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085" w:id="13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18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086" w:id="13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19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087" w:id="132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132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Косуйенки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декада октября</w:t>
            </w:r>
          </w:p>
        </w:tc>
      </w:tr>
    </w:tbl>
    <w:bookmarkStart w:name="z2088" w:id="13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21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 Жанакорганского района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19 февраля 2024 года №174</w:t>
            </w:r>
          </w:p>
        </w:tc>
      </w:tr>
    </w:tbl>
    <w:bookmarkStart w:name="z2092" w:id="132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Жанарык на 2024 - 2025 годы</w:t>
      </w:r>
    </w:p>
    <w:bookmarkEnd w:id="1322"/>
    <w:bookmarkStart w:name="z2093" w:id="13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1323"/>
    <w:bookmarkStart w:name="z2094" w:id="13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2) приемлемая схема пастбищеоборотов;</w:t>
      </w:r>
    </w:p>
    <w:bookmarkEnd w:id="1324"/>
    <w:bookmarkStart w:name="z2095" w:id="13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1325"/>
    <w:bookmarkStart w:name="z2096" w:id="13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воды;</w:t>
      </w:r>
    </w:p>
    <w:bookmarkEnd w:id="1326"/>
    <w:bookmarkStart w:name="z2097" w:id="13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1327"/>
    <w:bookmarkStart w:name="z2098" w:id="13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1328"/>
    <w:bookmarkStart w:name="z2099" w:id="13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7) календарный график по использованию пастбищ, устанавливающий сезонные маршруты выпаса и передвижения сельскохозяйственных животных;</w:t>
      </w:r>
    </w:p>
    <w:bookmarkEnd w:id="1329"/>
    <w:bookmarkStart w:name="z2100" w:id="13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7-1) карта с обозначением внешних и внутренних границ и площадей пастбищ, необходимых для удовлетворения нужд населения для выпаса сельскохозяйственных животных личного подворья, в зависимости от местных условий и особенностей.</w:t>
      </w:r>
    </w:p>
    <w:bookmarkEnd w:id="1330"/>
    <w:bookmarkStart w:name="z2101" w:id="13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Территория сельского округа относится к сухой, типчаково-ковыльных степной зоне.</w:t>
      </w:r>
    </w:p>
    <w:bookmarkEnd w:id="1331"/>
    <w:bookmarkStart w:name="z2102" w:id="13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1332"/>
    <w:bookmarkStart w:name="z2103" w:id="13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1333"/>
    <w:bookmarkStart w:name="z2104" w:id="13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Средняя урожайность пастбищных угодий составляет 2,4 центнер/гектар.</w:t>
      </w:r>
    </w:p>
    <w:bookmarkEnd w:id="1334"/>
    <w:bookmarkStart w:name="z2105" w:id="13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Фонд кормов пастбищ используется в пастбищный период продолжительностью 190-200 дней.</w:t>
      </w:r>
    </w:p>
    <w:bookmarkEnd w:id="1335"/>
    <w:bookmarkStart w:name="z2106" w:id="13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Сельский округ Жанарык граничитс северной стороны с сельским округом Кыркенсе, с южной стороны с сельским округом Байкенже.</w:t>
      </w:r>
    </w:p>
    <w:bookmarkEnd w:id="1336"/>
    <w:bookmarkStart w:name="z2107" w:id="13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Административно-территориальное деление состоит из села Жанарык.</w:t>
      </w:r>
    </w:p>
    <w:bookmarkEnd w:id="1337"/>
    <w:bookmarkStart w:name="z2108" w:id="13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природно-климатическим условиям территория сельского округаЖанарык входит в сухостепную зону с резко-континентальным климатом, для которого свойственны: засушливость весенне-летнего периода, летние ввыский и зимнее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1338"/>
    <w:bookmarkStart w:name="z2109" w:id="13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Общая земельная площадь сельского округа Жанарык составляет 1902 гектаров (далее – га), из них пастбищ – 1019 га.</w:t>
      </w:r>
    </w:p>
    <w:bookmarkEnd w:id="1339"/>
    <w:bookmarkStart w:name="z2110" w:id="13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категориям земли распределяются следующим образом:</w:t>
      </w:r>
    </w:p>
    <w:bookmarkEnd w:id="1340"/>
    <w:bookmarkStart w:name="z2111" w:id="13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земли сельскохозяйственного назначения – 1139 га;</w:t>
      </w:r>
    </w:p>
    <w:bookmarkEnd w:id="1341"/>
    <w:bookmarkStart w:name="z2112" w:id="13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земли населенных пунктов – 400,6 га.</w:t>
      </w:r>
    </w:p>
    <w:bookmarkEnd w:id="1342"/>
    <w:bookmarkStart w:name="z2113" w:id="13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Количество поголовья сельскохозяйственных животных на территории сельского округа: 3804голов крупного рогатого скота, 5879 голов мелкого рогатого скота, 1347 голов лошадей, 59 голов верблюд.</w:t>
      </w:r>
    </w:p>
    <w:bookmarkEnd w:id="1343"/>
    <w:bookmarkStart w:name="z2114" w:id="13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видам сельскохозяйственных животных распределено следующим образом:</w:t>
      </w:r>
    </w:p>
    <w:bookmarkEnd w:id="1344"/>
    <w:bookmarkStart w:name="z2115" w:id="13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крупный рогатый скот – 16 стад; </w:t>
      </w:r>
    </w:p>
    <w:bookmarkEnd w:id="1345"/>
    <w:bookmarkStart w:name="z2116" w:id="13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мелкий рогатый скот – 28 стад; </w:t>
      </w:r>
    </w:p>
    <w:bookmarkEnd w:id="1346"/>
    <w:bookmarkStart w:name="z2117" w:id="13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лошадей – 35 стад;</w:t>
      </w:r>
    </w:p>
    <w:bookmarkEnd w:id="1347"/>
    <w:bookmarkStart w:name="z2118" w:id="13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верблюд-2 стад.</w:t>
      </w:r>
    </w:p>
    <w:bookmarkEnd w:id="1348"/>
    <w:bookmarkStart w:name="z2119" w:id="13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1349"/>
    <w:bookmarkStart w:name="z2120" w:id="13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Основными пользователями пастбищ являются жители сельского округа Жанарык.</w:t>
      </w:r>
    </w:p>
    <w:bookmarkEnd w:id="1350"/>
    <w:bookmarkStart w:name="z2121" w:id="13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1351"/>
    <w:bookmarkStart w:name="z2122" w:id="13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На территории сельского округа Жанарык действует 1 ветеринарный пункт, 1 скотомогильник.</w:t>
      </w:r>
    </w:p>
    <w:bookmarkEnd w:id="1352"/>
    <w:bookmarkStart w:name="z2123" w:id="13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В сельском округе Жанарык не установлены сервитуты для прогона скота.</w:t>
      </w:r>
    </w:p>
    <w:bookmarkEnd w:id="1353"/>
    <w:bookmarkStart w:name="z2124" w:id="13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54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125" w:id="135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 </w:t>
      </w:r>
    </w:p>
    <w:bookmarkEnd w:id="135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126" w:id="13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</w:t>
            </w:r>
          </w:p>
          <w:bookmarkEnd w:id="13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твен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ники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земель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учас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тков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132" w:id="13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</w:t>
            </w:r>
          </w:p>
          <w:bookmarkEnd w:id="13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ща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тби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138" w:id="13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</w:t>
            </w:r>
          </w:p>
          <w:bookmarkEnd w:id="13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ичие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скота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вид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ам,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(гол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145" w:id="13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</w:t>
            </w:r>
          </w:p>
          <w:bookmarkEnd w:id="13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тби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щах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гол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ова,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157" w:id="13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</w:t>
            </w:r>
          </w:p>
          <w:bookmarkEnd w:id="13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сть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164" w:id="13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</w:t>
            </w:r>
          </w:p>
          <w:bookmarkEnd w:id="13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тби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170" w:id="13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13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172" w:id="13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13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174" w:id="13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13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179" w:id="13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13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185" w:id="13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13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187" w:id="13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13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189" w:id="13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13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194" w:id="13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13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00" w:id="13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13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02" w:id="13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13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04" w:id="13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13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09" w:id="13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13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15" w:id="13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  <w:bookmarkEnd w:id="13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Абуов Б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20" w:id="13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  <w:bookmarkEnd w:id="13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 Құрбанбеков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21" w:id="13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Жұмабеков</w:t>
            </w:r>
          </w:p>
          <w:bookmarkEnd w:id="13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Марат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22" w:id="13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Мадалиев</w:t>
            </w:r>
          </w:p>
          <w:bookmarkEnd w:id="13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Дүйсенғали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23" w:id="13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  <w:bookmarkEnd w:id="13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24" w:id="13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Абен</w:t>
            </w:r>
          </w:p>
          <w:bookmarkEnd w:id="13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Марат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25" w:id="13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Ташимов</w:t>
            </w:r>
          </w:p>
          <w:bookmarkEnd w:id="13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Мажит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26" w:id="13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Садиров</w:t>
            </w:r>
          </w:p>
          <w:bookmarkEnd w:id="13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Жантөре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27" w:id="13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  <w:bookmarkEnd w:id="13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Ибадуллаев А.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28" w:id="13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  <w:bookmarkEnd w:id="13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29" w:id="13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Оспанов</w:t>
            </w:r>
          </w:p>
          <w:bookmarkEnd w:id="13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Жолан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30" w:id="13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  <w:bookmarkEnd w:id="13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31" w:id="13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Саруарова</w:t>
            </w:r>
          </w:p>
          <w:bookmarkEnd w:id="13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Райлаш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32" w:id="13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Тұрсыматов</w:t>
            </w:r>
          </w:p>
          <w:bookmarkEnd w:id="13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Абсаттар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33" w:id="13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  <w:bookmarkEnd w:id="13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34" w:id="13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  <w:bookmarkEnd w:id="13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Х. Жұмабаева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35" w:id="13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  <w:bookmarkEnd w:id="13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 Сапарбаев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36" w:id="13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  <w:bookmarkEnd w:id="13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37" w:id="13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Нурымбетов</w:t>
            </w:r>
          </w:p>
          <w:bookmarkEnd w:id="13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Есей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38" w:id="13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  <w:bookmarkEnd w:id="13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39" w:id="13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Арынгазиев</w:t>
            </w:r>
          </w:p>
          <w:bookmarkEnd w:id="13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Махмут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40" w:id="13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13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50,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42" w:id="13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Қалдарбеков</w:t>
            </w:r>
          </w:p>
          <w:bookmarkEnd w:id="13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Ислам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43" w:id="13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13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44" w:id="13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Мадалиев</w:t>
            </w:r>
          </w:p>
          <w:bookmarkEnd w:id="13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Нурмахан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45" w:id="13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  <w:bookmarkEnd w:id="13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46" w:id="14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Сарсенбаев</w:t>
            </w:r>
          </w:p>
          <w:bookmarkEnd w:id="14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Даулет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47" w:id="14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  <w:bookmarkEnd w:id="14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48" w:id="14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Алмаганбет</w:t>
            </w:r>
          </w:p>
          <w:bookmarkEnd w:id="14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Уржигитов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49" w:id="14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  <w:bookmarkEnd w:id="14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50" w:id="14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Парменов</w:t>
            </w:r>
          </w:p>
          <w:bookmarkEnd w:id="14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Сәмідін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51" w:id="14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  <w:bookmarkEnd w:id="14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52" w:id="14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Мусалиев</w:t>
            </w:r>
          </w:p>
          <w:bookmarkEnd w:id="14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53" w:id="14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  <w:bookmarkEnd w:id="14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54" w:id="14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Булдырыков</w:t>
            </w:r>
          </w:p>
          <w:bookmarkEnd w:id="14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Галым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55" w:id="14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Әбшакіров</w:t>
            </w:r>
          </w:p>
          <w:bookmarkEnd w:id="14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Нұрберген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56" w:id="14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  <w:bookmarkEnd w:id="14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Б.Ахметов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57" w:id="14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Абдукаликов</w:t>
            </w:r>
          </w:p>
          <w:bookmarkEnd w:id="14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Орынбасар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58" w:id="14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14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59" w:id="14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Затиллаев</w:t>
            </w:r>
          </w:p>
          <w:bookmarkEnd w:id="14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Исак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60" w:id="14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  <w:bookmarkEnd w:id="14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61" w:id="14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  <w:bookmarkEnd w:id="14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63" w:id="14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Ахатаев</w:t>
            </w:r>
          </w:p>
          <w:bookmarkEnd w:id="14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Сакен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64" w:id="14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  <w:bookmarkEnd w:id="14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65" w:id="14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  <w:bookmarkEnd w:id="14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49,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67" w:id="14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Мырзабекова</w:t>
            </w:r>
          </w:p>
          <w:bookmarkEnd w:id="14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Оразкуль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68" w:id="14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  <w:bookmarkEnd w:id="14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69" w:id="14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Ажиев</w:t>
            </w:r>
          </w:p>
          <w:bookmarkEnd w:id="14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Ергали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70" w:id="14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  <w:bookmarkEnd w:id="14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71" w:id="14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Дүйсенов</w:t>
            </w:r>
          </w:p>
          <w:bookmarkEnd w:id="14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Жұманғали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72" w:id="14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  <w:bookmarkEnd w:id="14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73" w:id="14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Қалдарбек</w:t>
            </w:r>
          </w:p>
          <w:bookmarkEnd w:id="14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Оспан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74" w:id="14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14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75" w:id="14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14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76" w:id="14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  <w:bookmarkEnd w:id="14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Ермауытова 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77" w:id="14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  <w:bookmarkEnd w:id="14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78" w:id="14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Бегентаев</w:t>
            </w:r>
          </w:p>
          <w:bookmarkEnd w:id="14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Сейтжаппар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79" w:id="14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  <w:bookmarkEnd w:id="14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80" w:id="14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Исмайлов</w:t>
            </w:r>
          </w:p>
          <w:bookmarkEnd w:id="14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Асылбек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81" w:id="14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  <w:bookmarkEnd w:id="14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82" w:id="14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  <w:bookmarkEnd w:id="14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79,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84" w:id="14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  <w:bookmarkEnd w:id="14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09,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Асанов Н.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86" w:id="14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Орынханов</w:t>
            </w:r>
          </w:p>
          <w:bookmarkEnd w:id="14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Мурат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87" w:id="14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Сейтбеков</w:t>
            </w:r>
          </w:p>
          <w:bookmarkEnd w:id="14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Болатбек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88" w:id="14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  <w:bookmarkEnd w:id="14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Изатуллаев 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89" w:id="14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Жунисов</w:t>
            </w:r>
          </w:p>
          <w:bookmarkEnd w:id="14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Файзулла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90" w:id="14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  <w:bookmarkEnd w:id="14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91" w:id="14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М.</w:t>
            </w:r>
          </w:p>
          <w:bookmarkEnd w:id="14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Ибадуллаев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92" w:id="14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  <w:bookmarkEnd w:id="14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93" w:id="14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Абсадыков</w:t>
            </w:r>
          </w:p>
          <w:bookmarkEnd w:id="14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Руслан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94" w:id="14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Аметов</w:t>
            </w:r>
          </w:p>
          <w:bookmarkEnd w:id="14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Агынай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8,24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Нысанбаев 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95" w:id="14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14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96" w:id="14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  <w:bookmarkEnd w:id="14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97" w:id="14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Садирсламов</w:t>
            </w:r>
          </w:p>
          <w:bookmarkEnd w:id="14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Адил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98" w:id="14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</w:t>
            </w:r>
          </w:p>
          <w:bookmarkEnd w:id="14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299" w:id="14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Есимова</w:t>
            </w:r>
          </w:p>
          <w:bookmarkEnd w:id="14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Сапаркуль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300" w:id="14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  <w:bookmarkEnd w:id="14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301" w:id="14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  <w:bookmarkEnd w:id="14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302" w:id="14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Мусалиев</w:t>
            </w:r>
          </w:p>
          <w:bookmarkEnd w:id="14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303" w:id="14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  <w:bookmarkEnd w:id="14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21,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305" w:id="14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  <w:bookmarkEnd w:id="14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306" w:id="14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  <w:bookmarkEnd w:id="14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04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308" w:id="14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  <w:bookmarkEnd w:id="14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309" w:id="14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  <w:bookmarkEnd w:id="14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87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311" w:id="14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  <w:bookmarkEnd w:id="14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312" w:id="14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  <w:bookmarkEnd w:id="14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314" w:id="14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  <w:bookmarkEnd w:id="14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0,6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</w:tbl>
    <w:bookmarkStart w:name="z2316" w:id="14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1461"/>
    <w:bookmarkStart w:name="z2317" w:id="14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 крупный рогатый скот;</w:t>
      </w:r>
    </w:p>
    <w:bookmarkEnd w:id="1462"/>
    <w:bookmarkStart w:name="z2318" w:id="14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 мелкий рогатый скот;</w:t>
      </w:r>
    </w:p>
    <w:bookmarkEnd w:id="1463"/>
    <w:bookmarkStart w:name="z2319" w:id="14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 – гектар.</w:t>
      </w:r>
    </w:p>
    <w:bookmarkEnd w:id="1464"/>
    <w:bookmarkStart w:name="z2320" w:id="146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 (дойного)в разрезе населенных пунктовпо сельскому округу Жанарык</w:t>
      </w:r>
    </w:p>
    <w:bookmarkEnd w:id="146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321" w:id="14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</w:t>
            </w:r>
          </w:p>
          <w:bookmarkEnd w:id="14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322" w:id="14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</w:t>
            </w:r>
          </w:p>
          <w:bookmarkEnd w:id="14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324" w:id="14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</w:t>
            </w:r>
          </w:p>
          <w:bookmarkEnd w:id="14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дойных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коров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(голов.)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327" w:id="14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</w:t>
            </w:r>
          </w:p>
          <w:bookmarkEnd w:id="14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потребности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пастбищна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 гол.,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331" w:id="14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</w:t>
            </w:r>
          </w:p>
          <w:bookmarkEnd w:id="14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бность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334" w:id="14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</w:t>
            </w:r>
          </w:p>
          <w:bookmarkEnd w:id="14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обес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печено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338" w:id="14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</w:t>
            </w:r>
          </w:p>
          <w:bookmarkEnd w:id="14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печен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ность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бности,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343" w:id="14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</w:t>
            </w:r>
          </w:p>
          <w:bookmarkEnd w:id="14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Жанарык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89,8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89,8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2344" w:id="14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74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345" w:id="14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75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346" w:id="14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76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347" w:id="14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77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348" w:id="14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78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349" w:id="147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147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Жанарык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октября</w:t>
            </w:r>
          </w:p>
        </w:tc>
      </w:tr>
    </w:tbl>
    <w:bookmarkStart w:name="z2350" w:id="14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80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 Жанакорганского района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19 февраля 2024 года №174</w:t>
            </w:r>
          </w:p>
        </w:tc>
      </w:tr>
    </w:tbl>
    <w:bookmarkStart w:name="z2354" w:id="148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Каратобе на 2024 - 2025 годы</w:t>
      </w:r>
    </w:p>
    <w:bookmarkEnd w:id="1481"/>
    <w:bookmarkStart w:name="z2355" w:id="14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1)схема (карта) расположения пастбищ на территории вразрезе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1482"/>
    <w:bookmarkStart w:name="z2356" w:id="14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2)приемлемая схема пастбищеоборотов;</w:t>
      </w:r>
    </w:p>
    <w:bookmarkEnd w:id="1483"/>
    <w:bookmarkStart w:name="z2357" w:id="14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1484"/>
    <w:bookmarkStart w:name="z2358" w:id="14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1485"/>
    <w:bookmarkStart w:name="z2359" w:id="14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1486"/>
    <w:bookmarkStart w:name="z2360" w:id="14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1487"/>
    <w:bookmarkStart w:name="z2361" w:id="14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животных;</w:t>
      </w:r>
    </w:p>
    <w:bookmarkEnd w:id="1488"/>
    <w:bookmarkStart w:name="z2362" w:id="14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7-1) карта внешних и внутренних границ и площадей пастбищ, необходимых для удовлетворения потребности населения в выпасе сельскохозяйственных животных на частных подворьях с учетом местных условий и особенностей.</w:t>
      </w:r>
    </w:p>
    <w:bookmarkEnd w:id="1489"/>
    <w:bookmarkStart w:name="z2363" w:id="14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1490"/>
    <w:bookmarkStart w:name="z2364" w:id="14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1491"/>
    <w:bookmarkStart w:name="z2365" w:id="14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1492"/>
    <w:bookmarkStart w:name="z2366" w:id="14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Средняя урожайность пастбищных угодий составляет 3,4 центнер/гектар.</w:t>
      </w:r>
    </w:p>
    <w:bookmarkEnd w:id="1493"/>
    <w:bookmarkStart w:name="z2367" w:id="14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Фонд кормов пастбищ используется в пастбищный период продолжительностью 190-200 дней.</w:t>
      </w:r>
    </w:p>
    <w:bookmarkEnd w:id="1494"/>
    <w:bookmarkStart w:name="z2368" w:id="14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Сельский округ Каратобе,граничит с северной стороны с сельским округом Келинтобе, с южной стороны с сельским округом Кандоз.</w:t>
      </w:r>
    </w:p>
    <w:bookmarkEnd w:id="1495"/>
    <w:bookmarkStart w:name="z2369" w:id="14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Административно-территориальное деление состоит из села Баспакколь.</w:t>
      </w:r>
    </w:p>
    <w:bookmarkEnd w:id="1496"/>
    <w:bookmarkStart w:name="z2370" w:id="14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природно-климатическим условиям территория сельского округа Каратобе входит в сухостепную зону с резко-континентальным климатом, для которого свойственны: засушливость весенне-летнего периода, летние высокие и зимние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1497"/>
    <w:bookmarkStart w:name="z2371" w:id="14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Общая земельная площадь сельского округа Каратобе составляет 5570,0 гектаров (далее – га), из них пастбищ – 3045,0 га.</w:t>
      </w:r>
    </w:p>
    <w:bookmarkEnd w:id="1498"/>
    <w:bookmarkStart w:name="z2372" w:id="14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категориям земли распределяются следующим образом:</w:t>
      </w:r>
    </w:p>
    <w:bookmarkEnd w:id="1499"/>
    <w:bookmarkStart w:name="z2373" w:id="15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земли сельскохозяйственного назначения – 3111,0 га;</w:t>
      </w:r>
    </w:p>
    <w:bookmarkEnd w:id="1500"/>
    <w:bookmarkStart w:name="z2374" w:id="15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земли населенных пунктов – 487,2 га.</w:t>
      </w:r>
    </w:p>
    <w:bookmarkEnd w:id="1501"/>
    <w:bookmarkStart w:name="z2375" w:id="15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Каратобе действует 1 ветеринарный пункт, 1 скотомогильник .</w:t>
      </w:r>
    </w:p>
    <w:bookmarkEnd w:id="1502"/>
    <w:bookmarkStart w:name="z2376" w:id="15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Количество поголовья сельскохозяйственных животных на территории сельского округа: 2874 голов крупного рогатого скота, 1649 голов мелкого рогатого скота, 1187 голов лошадей, 282 голов верблюд.</w:t>
      </w:r>
    </w:p>
    <w:bookmarkEnd w:id="1503"/>
    <w:bookmarkStart w:name="z2377" w:id="15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видам сельскохозяйственных животных распределено следующим образом:</w:t>
      </w:r>
    </w:p>
    <w:bookmarkEnd w:id="1504"/>
    <w:bookmarkStart w:name="z2378" w:id="15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крупный рогатый скот – 15 стад;</w:t>
      </w:r>
    </w:p>
    <w:bookmarkEnd w:id="1505"/>
    <w:bookmarkStart w:name="z2379" w:id="15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мелкий рогатый скот – 3 стад;</w:t>
      </w:r>
    </w:p>
    <w:bookmarkEnd w:id="1506"/>
    <w:bookmarkStart w:name="z2380" w:id="15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лошадей – 52 стад;</w:t>
      </w:r>
    </w:p>
    <w:bookmarkEnd w:id="1507"/>
    <w:bookmarkStart w:name="z2381" w:id="15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 - 24 стад.</w:t>
      </w:r>
    </w:p>
    <w:bookmarkEnd w:id="1508"/>
    <w:bookmarkStart w:name="z2382" w:id="15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15-25 км от села Баспакколь продоставлены пастбища для выпаса скота фермерских хозяйств и1 индивидуального предпринимателя на отгонных пастбищах.</w:t>
      </w:r>
    </w:p>
    <w:bookmarkEnd w:id="1509"/>
    <w:bookmarkStart w:name="z2383" w:id="15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</w:t>
      </w:r>
    </w:p>
    <w:bookmarkEnd w:id="1510"/>
    <w:bookmarkStart w:name="z2384" w:id="15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 Каратобе.</w:t>
      </w:r>
    </w:p>
    <w:bookmarkEnd w:id="1511"/>
    <w:bookmarkStart w:name="z2385" w:id="15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1512"/>
    <w:bookmarkStart w:name="z2386" w:id="15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отсутствуют сеялки и аридные пастбища.</w:t>
      </w:r>
    </w:p>
    <w:bookmarkEnd w:id="1513"/>
    <w:bookmarkStart w:name="z2387" w:id="15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В сельском округе Каратобе не установлены сервитуты для прогона скота.</w:t>
      </w:r>
    </w:p>
    <w:bookmarkEnd w:id="1514"/>
    <w:bookmarkStart w:name="z2388" w:id="15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15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389" w:id="151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 </w:t>
      </w:r>
    </w:p>
    <w:bookmarkEnd w:id="151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390" w:id="15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</w:t>
            </w:r>
          </w:p>
          <w:bookmarkEnd w:id="15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ники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земель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участков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394" w:id="15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</w:t>
            </w:r>
          </w:p>
          <w:bookmarkEnd w:id="15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щадь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тби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399" w:id="15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</w:t>
            </w:r>
          </w:p>
          <w:bookmarkEnd w:id="15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скота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видам,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(гол)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03" w:id="15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</w:t>
            </w:r>
          </w:p>
          <w:bookmarkEnd w:id="15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1 гол.,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08" w:id="15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</w:t>
            </w:r>
          </w:p>
          <w:bookmarkEnd w:id="15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ность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7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11" w:id="15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</w:t>
            </w:r>
          </w:p>
          <w:bookmarkEnd w:id="15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шк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ст-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19" w:id="15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15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21" w:id="15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15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23" w:id="15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15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28" w:id="15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15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34" w:id="15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15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36" w:id="15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15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38" w:id="15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15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43" w:id="15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15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49" w:id="15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15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51" w:id="15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15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53" w:id="15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15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58" w:id="15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15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64" w:id="15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</w:t>
            </w:r>
          </w:p>
          <w:bookmarkEnd w:id="15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ог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67" w:id="15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"Сункар" ,</w:t>
            </w:r>
          </w:p>
          <w:bookmarkEnd w:id="15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К.Исаханов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68" w:id="15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  <w:bookmarkEnd w:id="15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69" w:id="15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  <w:bookmarkEnd w:id="15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70" w:id="15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  <w:bookmarkEnd w:id="15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71" w:id="15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15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72" w:id="15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  <w:bookmarkEnd w:id="15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41,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74" w:id="15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  <w:bookmarkEnd w:id="15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75" w:id="15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  <w:bookmarkEnd w:id="15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76" w:id="15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  <w:bookmarkEnd w:id="15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78" w:id="15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"Әліқожа",</w:t>
            </w:r>
          </w:p>
          <w:bookmarkEnd w:id="15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Б.Султанахмедов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79" w:id="15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15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80" w:id="15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15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81" w:id="15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  <w:bookmarkEnd w:id="15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82" w:id="15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"Бегайдар",</w:t>
            </w:r>
          </w:p>
          <w:bookmarkEnd w:id="15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Н.Сауранбаев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83" w:id="15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15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84" w:id="15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  <w:bookmarkEnd w:id="15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85" w:id="15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  <w:bookmarkEnd w:id="15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86" w:id="15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  <w:bookmarkEnd w:id="15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87" w:id="15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"Баспақкөл",</w:t>
            </w:r>
          </w:p>
          <w:bookmarkEnd w:id="15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М.Искаков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88" w:id="15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15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89" w:id="15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  <w:bookmarkEnd w:id="15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90" w:id="15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  <w:bookmarkEnd w:id="15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91" w:id="15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"Жаппар",</w:t>
            </w:r>
          </w:p>
          <w:bookmarkEnd w:id="15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Б.Накипов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92" w:id="15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15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93" w:id="15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  <w:bookmarkEnd w:id="15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94" w:id="15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  <w:bookmarkEnd w:id="15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95" w:id="15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"Мақсат",</w:t>
            </w:r>
          </w:p>
          <w:bookmarkEnd w:id="15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Н.Сейсенов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96" w:id="15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15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97" w:id="15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15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98" w:id="15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  <w:bookmarkEnd w:id="15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499" w:id="15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  <w:bookmarkEnd w:id="15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00" w:id="15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"Бесшал",</w:t>
            </w:r>
          </w:p>
          <w:bookmarkEnd w:id="15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А.Токтамысов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01" w:id="15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15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02" w:id="15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  <w:bookmarkEnd w:id="15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03" w:id="15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  <w:bookmarkEnd w:id="15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04" w:id="15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"Сырбек",</w:t>
            </w:r>
          </w:p>
          <w:bookmarkEnd w:id="15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С.Алтынбек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05" w:id="15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15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06" w:id="15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15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07" w:id="15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  <w:bookmarkEnd w:id="15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08" w:id="15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  <w:bookmarkEnd w:id="15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09" w:id="15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15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10" w:id="15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"Байбатыр",</w:t>
            </w:r>
          </w:p>
          <w:bookmarkEnd w:id="15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А.Байбатыров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11" w:id="15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15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12" w:id="15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  <w:bookmarkEnd w:id="15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13" w:id="15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  <w:bookmarkEnd w:id="15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14" w:id="15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"Серікбай",</w:t>
            </w:r>
          </w:p>
          <w:bookmarkEnd w:id="15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А.Сарбасов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15" w:id="15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812</w:t>
            </w:r>
          </w:p>
          <w:bookmarkEnd w:id="15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- зем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лес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.хоз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19" w:id="15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5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20" w:id="15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  <w:bookmarkEnd w:id="15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21" w:id="15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  <w:bookmarkEnd w:id="15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22" w:id="15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"Әбдез",</w:t>
            </w:r>
          </w:p>
          <w:bookmarkEnd w:id="15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Н.Ташимов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23" w:id="15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15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24" w:id="15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  <w:bookmarkEnd w:id="15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25" w:id="15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  <w:bookmarkEnd w:id="15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26" w:id="15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"Дархан-С",</w:t>
            </w:r>
          </w:p>
          <w:bookmarkEnd w:id="15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С.Татенбаев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27" w:id="15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5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28" w:id="15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  <w:bookmarkEnd w:id="15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29" w:id="15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  <w:bookmarkEnd w:id="15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30" w:id="15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  <w:bookmarkEnd w:id="15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31" w:id="15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"Ысқақ",</w:t>
            </w:r>
          </w:p>
          <w:bookmarkEnd w:id="15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К.Жусипалиев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32" w:id="15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15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33" w:id="15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15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12,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35" w:id="15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  <w:bookmarkEnd w:id="15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36" w:id="15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  <w:bookmarkEnd w:id="15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32,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38" w:id="16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"Үркіт",</w:t>
            </w:r>
          </w:p>
          <w:bookmarkEnd w:id="16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Ж.Абдуллаев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39" w:id="16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16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40" w:id="16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  <w:bookmarkEnd w:id="16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41" w:id="16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  <w:bookmarkEnd w:id="16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42" w:id="16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"Алихан",</w:t>
            </w:r>
          </w:p>
          <w:bookmarkEnd w:id="16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Ә.Ахмедов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43" w:id="16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6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44" w:id="16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  <w:bookmarkEnd w:id="16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45" w:id="16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  <w:bookmarkEnd w:id="16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46" w:id="16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"Дархан-ИК",</w:t>
            </w:r>
          </w:p>
          <w:bookmarkEnd w:id="16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А.Билдашев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47" w:id="16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16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48" w:id="16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  <w:bookmarkEnd w:id="16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49" w:id="16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  <w:bookmarkEnd w:id="16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50" w:id="16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"Шүкір",</w:t>
            </w:r>
          </w:p>
          <w:bookmarkEnd w:id="16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Б.Онбаев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51" w:id="16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16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52" w:id="16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  <w:bookmarkEnd w:id="16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53" w:id="16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  <w:bookmarkEnd w:id="16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54" w:id="16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"Зұлхар",</w:t>
            </w:r>
          </w:p>
          <w:bookmarkEnd w:id="16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А.Жусипалиев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55" w:id="16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16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56" w:id="16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16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57" w:id="16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  <w:bookmarkEnd w:id="16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58" w:id="16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16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59" w:id="16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"Қойбағар-Ата",</w:t>
            </w:r>
          </w:p>
          <w:bookmarkEnd w:id="16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К.Пирманов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60" w:id="16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16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61" w:id="16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6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62" w:id="16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  <w:bookmarkEnd w:id="16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63" w:id="16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</w:t>
            </w:r>
          </w:p>
          <w:bookmarkEnd w:id="16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64" w:id="16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"Ержан",</w:t>
            </w:r>
          </w:p>
          <w:bookmarkEnd w:id="16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Е.Шегенов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65" w:id="16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16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66" w:id="16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  <w:bookmarkEnd w:id="16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67" w:id="16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"Кәдір"</w:t>
            </w:r>
          </w:p>
          <w:bookmarkEnd w:id="16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 Е.Абуов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68" w:id="16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16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69" w:id="16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</w:t>
            </w:r>
          </w:p>
          <w:bookmarkEnd w:id="16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70" w:id="16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  <w:bookmarkEnd w:id="16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71" w:id="16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  <w:bookmarkEnd w:id="16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72" w:id="16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"Нармахан",</w:t>
            </w:r>
          </w:p>
          <w:bookmarkEnd w:id="16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А.Мырзаханов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73" w:id="16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  <w:bookmarkEnd w:id="16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5+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зем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ля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лес.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хоз.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80" w:id="16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16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81" w:id="16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  <w:bookmarkEnd w:id="16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82" w:id="16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16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83" w:id="16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  <w:bookmarkEnd w:id="16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84" w:id="16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"Тіллә",</w:t>
            </w:r>
          </w:p>
          <w:bookmarkEnd w:id="16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А.Дуйсеев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85" w:id="16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16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86" w:id="16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  <w:bookmarkEnd w:id="16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87" w:id="16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  <w:bookmarkEnd w:id="16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88" w:id="16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"Нұрдәу",</w:t>
            </w:r>
          </w:p>
          <w:bookmarkEnd w:id="16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К.Адырбеков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89" w:id="16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16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90" w:id="16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16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91" w:id="16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  <w:bookmarkEnd w:id="16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92" w:id="16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  <w:bookmarkEnd w:id="16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93" w:id="16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"Ризық",</w:t>
            </w:r>
          </w:p>
          <w:bookmarkEnd w:id="16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А.Оспанов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94" w:id="16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16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95" w:id="16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  <w:bookmarkEnd w:id="16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96" w:id="16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  <w:bookmarkEnd w:id="16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97" w:id="16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  <w:bookmarkEnd w:id="16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98" w:id="16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"Бекзат",</w:t>
            </w:r>
          </w:p>
          <w:bookmarkEnd w:id="16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Ж.Таутенбаев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599" w:id="16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  <w:bookmarkEnd w:id="16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00" w:id="16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  <w:bookmarkEnd w:id="16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01" w:id="16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"Нұрмаханбет",</w:t>
            </w:r>
          </w:p>
          <w:bookmarkEnd w:id="16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Р.Султанахмедов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02" w:id="16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16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03" w:id="16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  <w:bookmarkEnd w:id="16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04" w:id="16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  <w:bookmarkEnd w:id="16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05" w:id="16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"Кенбай",</w:t>
            </w:r>
          </w:p>
          <w:bookmarkEnd w:id="16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А.Турсынбаев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06" w:id="16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16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07" w:id="16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16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08" w:id="16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16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09" w:id="16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16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10" w:id="16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КХ "Найман",</w:t>
            </w:r>
          </w:p>
          <w:bookmarkEnd w:id="16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М.Иманбеков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11" w:id="16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16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12" w:id="16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67,</w:t>
            </w:r>
          </w:p>
          <w:bookmarkEnd w:id="16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13" w:id="16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  <w:bookmarkEnd w:id="16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14" w:id="16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ИП "Ақбілек"</w:t>
            </w:r>
          </w:p>
          <w:bookmarkEnd w:id="16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Муротова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Окбилак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16" w:id="16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16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КХ и ИП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17" w:id="16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  <w:bookmarkEnd w:id="16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81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19" w:id="16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  <w:bookmarkEnd w:id="16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20" w:id="16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  <w:bookmarkEnd w:id="16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21" w:id="16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  <w:bookmarkEnd w:id="16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22" w:id="16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16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23" w:id="16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  <w:bookmarkEnd w:id="16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01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25" w:id="16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  <w:bookmarkEnd w:id="16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26" w:id="16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16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28" w:id="16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  <w:bookmarkEnd w:id="16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29" w:id="16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  <w:bookmarkEnd w:id="16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31" w:id="16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  <w:bookmarkEnd w:id="16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33,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33" w:id="16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Бекмуханбетов</w:t>
            </w:r>
          </w:p>
          <w:bookmarkEnd w:id="16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Исатай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34" w:id="16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Шайманова</w:t>
            </w:r>
          </w:p>
          <w:bookmarkEnd w:id="16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Фарида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35" w:id="16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Сейлов</w:t>
            </w:r>
          </w:p>
          <w:bookmarkEnd w:id="16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Есдаулет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36" w:id="16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Молдалиев</w:t>
            </w:r>
          </w:p>
          <w:bookmarkEnd w:id="16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Максат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37" w:id="16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Личное</w:t>
            </w:r>
          </w:p>
          <w:bookmarkEnd w:id="16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подворье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38" w:id="16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16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39" w:id="16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16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40" w:id="16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  <w:bookmarkEnd w:id="16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41" w:id="16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16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42" w:id="16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  <w:bookmarkEnd w:id="16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78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44" w:id="16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  <w:bookmarkEnd w:id="16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45" w:id="16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  <w:bookmarkEnd w:id="16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46" w:id="16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  <w:bookmarkEnd w:id="16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48" w:id="16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  <w:bookmarkEnd w:id="16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 а/о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49" w:id="16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  <w:bookmarkEnd w:id="16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51" w:id="16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  <w:bookmarkEnd w:id="16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52" w:id="16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  <w:bookmarkEnd w:id="16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53" w:id="17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  <w:bookmarkEnd w:id="17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54" w:id="17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17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55" w:id="17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  <w:bookmarkEnd w:id="17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79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57" w:id="17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  <w:bookmarkEnd w:id="17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58" w:id="17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  <w:bookmarkEnd w:id="17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99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60" w:id="17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  <w:bookmarkEnd w:id="17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61" w:id="17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  <w:bookmarkEnd w:id="17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04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63" w:id="17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  <w:bookmarkEnd w:id="17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33,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</w:tbl>
    <w:bookmarkStart w:name="z2665" w:id="17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1708"/>
    <w:bookmarkStart w:name="z2666" w:id="17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КРС-крупный рогатый скот;</w:t>
      </w:r>
    </w:p>
    <w:bookmarkEnd w:id="1709"/>
    <w:bookmarkStart w:name="z2667" w:id="17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МРС-мелкий рогатый скот;</w:t>
      </w:r>
    </w:p>
    <w:bookmarkEnd w:id="1710"/>
    <w:bookmarkStart w:name="z2668" w:id="17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КХ- крестянский хозяйств;</w:t>
      </w:r>
    </w:p>
    <w:bookmarkEnd w:id="1711"/>
    <w:bookmarkStart w:name="z2669" w:id="17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Га-гектар.</w:t>
      </w:r>
    </w:p>
    <w:bookmarkEnd w:id="1712"/>
    <w:bookmarkStart w:name="z2670" w:id="171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 (дойного) в разрезе населенных пунктов по сельскому округу Каратобе</w:t>
      </w:r>
    </w:p>
    <w:bookmarkEnd w:id="171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71" w:id="17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</w:t>
            </w:r>
          </w:p>
          <w:bookmarkEnd w:id="17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72" w:id="17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</w:t>
            </w:r>
          </w:p>
          <w:bookmarkEnd w:id="17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74" w:id="17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</w:t>
            </w:r>
          </w:p>
          <w:bookmarkEnd w:id="17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дойных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коров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(голов.)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77" w:id="17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</w:t>
            </w:r>
          </w:p>
          <w:bookmarkEnd w:id="17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пастбищах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 голова,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80" w:id="17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</w:t>
            </w:r>
          </w:p>
          <w:bookmarkEnd w:id="17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82" w:id="17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</w:t>
            </w:r>
          </w:p>
          <w:bookmarkEnd w:id="17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обеспечено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85" w:id="17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</w:t>
            </w:r>
          </w:p>
          <w:bookmarkEnd w:id="17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потребности,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87" w:id="17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</w:t>
            </w:r>
          </w:p>
          <w:bookmarkEnd w:id="17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гектар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Каратобе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11502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-8457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11502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-8457</w:t>
            </w:r>
          </w:p>
        </w:tc>
      </w:tr>
    </w:tbl>
    <w:bookmarkStart w:name="z2688" w:id="17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22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689" w:id="17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23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690" w:id="17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24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691" w:id="17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25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692" w:id="17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26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693" w:id="172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172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Каратобе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декада октября</w:t>
            </w:r>
          </w:p>
        </w:tc>
      </w:tr>
    </w:tbl>
    <w:bookmarkStart w:name="z2694" w:id="17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28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 Жанакорганского района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19 февраля 2024 года №174</w:t>
            </w:r>
          </w:p>
        </w:tc>
      </w:tr>
    </w:tbl>
    <w:bookmarkStart w:name="z2698" w:id="172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Кейден 2024 - 2025 годы</w:t>
      </w:r>
    </w:p>
    <w:bookmarkEnd w:id="1729"/>
    <w:bookmarkStart w:name="z2699" w:id="17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1730"/>
    <w:bookmarkStart w:name="z2700" w:id="17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2) приемлемая схема пастбищеоборотов;</w:t>
      </w:r>
    </w:p>
    <w:bookmarkEnd w:id="1731"/>
    <w:bookmarkStart w:name="z2701" w:id="17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1732"/>
    <w:bookmarkStart w:name="z2702" w:id="17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воды;</w:t>
      </w:r>
    </w:p>
    <w:bookmarkEnd w:id="1733"/>
    <w:bookmarkStart w:name="z2703" w:id="17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1734"/>
    <w:bookmarkStart w:name="z2704" w:id="17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1735"/>
    <w:bookmarkStart w:name="z2705" w:id="17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1736"/>
    <w:bookmarkStart w:name="z2706" w:id="17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зоне;</w:t>
      </w:r>
    </w:p>
    <w:bookmarkEnd w:id="1737"/>
    <w:bookmarkStart w:name="z2707" w:id="17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7-1) карта с обозначением внешних и внутренних границ и площадей пастбищ, необходимых для удовлетворения нужд населения для выпаса сельскохозяйственных животных личного подворья, в зависимости от местных условий и особенностей.</w:t>
      </w:r>
    </w:p>
    <w:bookmarkEnd w:id="1738"/>
    <w:bookmarkStart w:name="z2708" w:id="17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1739"/>
    <w:bookmarkStart w:name="z2709" w:id="17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1740"/>
    <w:bookmarkStart w:name="z2710" w:id="17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2,4 центнер/гектар.</w:t>
      </w:r>
    </w:p>
    <w:bookmarkEnd w:id="1741"/>
    <w:bookmarkStart w:name="z2711" w:id="17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190-200 дней.</w:t>
      </w:r>
    </w:p>
    <w:bookmarkEnd w:id="1742"/>
    <w:bookmarkStart w:name="z2712" w:id="17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Кейден,граничит с северной стороны с сельским округом Манап, с южной стороны с озером Сырдария.</w:t>
      </w:r>
    </w:p>
    <w:bookmarkEnd w:id="1743"/>
    <w:bookmarkStart w:name="z2713" w:id="17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селаКейден.</w:t>
      </w:r>
    </w:p>
    <w:bookmarkEnd w:id="1744"/>
    <w:bookmarkStart w:name="z2714" w:id="17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природно-климатическим условиям территория сельского округа Кейден входит в сухостепную зону с резко-континентальным климатом, для которого свойственны: засушливость весенне-летнего периода, летние высокие и зимнее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1745"/>
    <w:bookmarkStart w:name="z2715" w:id="17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округаКейден составляет 1757 гектаров (далее – га), из них пастбищ – 1160 га.</w:t>
      </w:r>
    </w:p>
    <w:bookmarkEnd w:id="1746"/>
    <w:bookmarkStart w:name="z2716" w:id="17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категориям земли распределяются следующим образом:</w:t>
      </w:r>
    </w:p>
    <w:bookmarkEnd w:id="1747"/>
    <w:bookmarkStart w:name="z2717" w:id="17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земли сельскохозяйственного назначения – 1207 га;</w:t>
      </w:r>
    </w:p>
    <w:bookmarkEnd w:id="1748"/>
    <w:bookmarkStart w:name="z2718" w:id="17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земли населенных пунктов – 145 га.</w:t>
      </w:r>
    </w:p>
    <w:bookmarkEnd w:id="1749"/>
    <w:bookmarkStart w:name="z2719" w:id="17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1426голов крупного рогатого скота, 2774 голов мелкого рогатого скота, 116 голов лошадей.</w:t>
      </w:r>
    </w:p>
    <w:bookmarkEnd w:id="1750"/>
    <w:bookmarkStart w:name="z2720" w:id="17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1751"/>
    <w:bookmarkStart w:name="z2721" w:id="17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крупный рогатый скот – 7 стад; </w:t>
      </w:r>
    </w:p>
    <w:bookmarkEnd w:id="1752"/>
    <w:bookmarkStart w:name="z2722" w:id="17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мелкий рогатый скот – 16 стад; </w:t>
      </w:r>
    </w:p>
    <w:bookmarkEnd w:id="1753"/>
    <w:bookmarkStart w:name="z2723" w:id="17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лошадей – 4 стад;</w:t>
      </w:r>
    </w:p>
    <w:bookmarkEnd w:id="1754"/>
    <w:bookmarkStart w:name="z2724" w:id="17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1755"/>
    <w:bookmarkStart w:name="z2725" w:id="17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 Кейден.</w:t>
      </w:r>
    </w:p>
    <w:bookmarkEnd w:id="1756"/>
    <w:bookmarkStart w:name="z2726" w:id="17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1757"/>
    <w:bookmarkStart w:name="z2727" w:id="17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На территории сельского округа Кейден действует 1 ветеринарный пункт, 1 скотомогильник .</w:t>
      </w:r>
    </w:p>
    <w:bookmarkEnd w:id="1758"/>
    <w:bookmarkStart w:name="z2728" w:id="17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В сельском округе Кейден не установлены сервитуты для прогона скота.</w:t>
      </w:r>
    </w:p>
    <w:bookmarkEnd w:id="1759"/>
    <w:bookmarkStart w:name="z2729" w:id="17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60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730" w:id="176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</w:t>
      </w:r>
    </w:p>
    <w:bookmarkEnd w:id="176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731" w:id="17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</w:t>
            </w:r>
          </w:p>
          <w:bookmarkEnd w:id="17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венники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земельных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участков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734" w:id="17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</w:t>
            </w:r>
          </w:p>
          <w:bookmarkEnd w:id="17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ща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741" w:id="17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</w:t>
            </w:r>
          </w:p>
          <w:bookmarkEnd w:id="17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скота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видам,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745" w:id="17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</w:t>
            </w:r>
          </w:p>
          <w:bookmarkEnd w:id="17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бно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тби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щ на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 голова.,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753" w:id="17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</w:t>
            </w:r>
          </w:p>
          <w:bookmarkEnd w:id="17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бно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сть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758" w:id="17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</w:t>
            </w:r>
          </w:p>
          <w:bookmarkEnd w:id="17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лиш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ки пас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тби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763" w:id="17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17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765" w:id="17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17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767" w:id="17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17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772" w:id="17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17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778" w:id="17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17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780" w:id="17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17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782" w:id="17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17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787" w:id="17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17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793" w:id="17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17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795" w:id="17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17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797" w:id="17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17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02" w:id="17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17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08" w:id="17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  <w:bookmarkEnd w:id="17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Абжанулы 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13" w:id="17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  <w:bookmarkEnd w:id="17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14" w:id="17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  <w:bookmarkEnd w:id="17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15" w:id="17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  <w:bookmarkEnd w:id="17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16" w:id="17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  <w:bookmarkEnd w:id="17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17" w:id="17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  <w:bookmarkEnd w:id="17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18" w:id="17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Боранбаев</w:t>
            </w:r>
          </w:p>
          <w:bookmarkEnd w:id="17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Газиз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19" w:id="17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</w:t>
            </w:r>
          </w:p>
          <w:bookmarkEnd w:id="17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20" w:id="17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</w:t>
            </w:r>
          </w:p>
          <w:bookmarkEnd w:id="17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21" w:id="17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Кенжебаев</w:t>
            </w:r>
          </w:p>
          <w:bookmarkEnd w:id="17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Марат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22" w:id="17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  <w:bookmarkEnd w:id="17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23" w:id="17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  <w:bookmarkEnd w:id="17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24" w:id="17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  <w:bookmarkEnd w:id="17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25" w:id="17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  <w:bookmarkEnd w:id="17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26" w:id="17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Бакытжан</w:t>
            </w:r>
          </w:p>
          <w:bookmarkEnd w:id="17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Мампаев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27" w:id="17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  <w:bookmarkEnd w:id="17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0,8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29" w:id="17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  <w:bookmarkEnd w:id="17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74,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31" w:id="17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  <w:bookmarkEnd w:id="17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32" w:id="17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17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34,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34" w:id="17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Божбанбаев</w:t>
            </w:r>
          </w:p>
          <w:bookmarkEnd w:id="17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Жасулан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35" w:id="18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18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36" w:id="18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  <w:bookmarkEnd w:id="18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37" w:id="18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  <w:bookmarkEnd w:id="18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38" w:id="18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Райымқулов</w:t>
            </w:r>
          </w:p>
          <w:bookmarkEnd w:id="18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Батырхан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39" w:id="18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  <w:bookmarkEnd w:id="18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40" w:id="18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  <w:bookmarkEnd w:id="18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41" w:id="18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Толенбаев</w:t>
            </w:r>
          </w:p>
          <w:bookmarkEnd w:id="18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Бақдаулет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42" w:id="18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  <w:bookmarkEnd w:id="18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43" w:id="18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  <w:bookmarkEnd w:id="18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44" w:id="18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Абдиканов</w:t>
            </w:r>
          </w:p>
          <w:bookmarkEnd w:id="18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Шахдат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45" w:id="18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  <w:bookmarkEnd w:id="18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46" w:id="18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  <w:bookmarkEnd w:id="18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47" w:id="18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  <w:bookmarkEnd w:id="18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48" w:id="18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18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49" w:id="18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Нуршабеков</w:t>
            </w:r>
          </w:p>
          <w:bookmarkEnd w:id="18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50" w:id="18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18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51" w:id="18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  <w:bookmarkEnd w:id="18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52" w:id="18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  <w:bookmarkEnd w:id="18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53" w:id="18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  <w:bookmarkEnd w:id="18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26,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55" w:id="18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  <w:bookmarkEnd w:id="18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14,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57" w:id="18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  <w:bookmarkEnd w:id="18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58" w:id="18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  <w:bookmarkEnd w:id="18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59" w:id="18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  <w:bookmarkEnd w:id="18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72,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61" w:id="18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  <w:bookmarkEnd w:id="18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03,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</w:tr>
    </w:tbl>
    <w:bookmarkStart w:name="z2863" w:id="18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1824"/>
    <w:bookmarkStart w:name="z2864" w:id="18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 крупный рогатый скот;</w:t>
      </w:r>
    </w:p>
    <w:bookmarkEnd w:id="1825"/>
    <w:bookmarkStart w:name="z2865" w:id="18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 мелкий рогатый скот;</w:t>
      </w:r>
    </w:p>
    <w:bookmarkEnd w:id="1826"/>
    <w:bookmarkStart w:name="z2866" w:id="18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 – гектар.</w:t>
      </w:r>
    </w:p>
    <w:bookmarkEnd w:id="1827"/>
    <w:bookmarkStart w:name="z2867" w:id="182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скота(дойного)в разрезе населенных пунктовпо сельскому округу Кейден</w:t>
      </w:r>
    </w:p>
    <w:bookmarkEnd w:id="182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68" w:id="18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</w:t>
            </w:r>
          </w:p>
          <w:bookmarkEnd w:id="18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69" w:id="18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</w:t>
            </w:r>
          </w:p>
          <w:bookmarkEnd w:id="18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71" w:id="18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</w:t>
            </w:r>
          </w:p>
          <w:bookmarkEnd w:id="18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дойных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коров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(голов.)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74" w:id="18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</w:t>
            </w:r>
          </w:p>
          <w:bookmarkEnd w:id="18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пастбищна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 гол.,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79" w:id="18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</w:t>
            </w:r>
          </w:p>
          <w:bookmarkEnd w:id="18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81" w:id="18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</w:t>
            </w:r>
          </w:p>
          <w:bookmarkEnd w:id="18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обеспечено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84" w:id="18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</w:t>
            </w:r>
          </w:p>
          <w:bookmarkEnd w:id="18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печен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ность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бности,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889" w:id="18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</w:t>
            </w:r>
          </w:p>
          <w:bookmarkEnd w:id="18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шки,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Село Кейден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4941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-4503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Аккум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67,8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Итоги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6885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-5128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2890" w:id="18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37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891" w:id="18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38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892" w:id="18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39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893" w:id="18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40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894" w:id="18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41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895" w:id="184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184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Кейден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декада октября</w:t>
            </w:r>
          </w:p>
        </w:tc>
      </w:tr>
    </w:tbl>
    <w:bookmarkStart w:name="z2896" w:id="18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43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13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 Жанакорганского района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19 февраля 2024 года №174</w:t>
            </w:r>
          </w:p>
        </w:tc>
      </w:tr>
    </w:tbl>
    <w:bookmarkStart w:name="z2900" w:id="184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сельскогоокруга Келинтобе на 2024– 2025 годы</w:t>
      </w:r>
    </w:p>
    <w:bookmarkEnd w:id="1844"/>
    <w:bookmarkStart w:name="z2901" w:id="18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1845"/>
    <w:bookmarkStart w:name="z2902" w:id="18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2)приемлемая схема пастбищеоборотов;</w:t>
      </w:r>
    </w:p>
    <w:bookmarkEnd w:id="1846"/>
    <w:bookmarkStart w:name="z2903" w:id="18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1847"/>
    <w:bookmarkStart w:name="z2904" w:id="18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1848"/>
    <w:bookmarkStart w:name="z2905" w:id="18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1849"/>
    <w:bookmarkStart w:name="z2906" w:id="18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1850"/>
    <w:bookmarkStart w:name="z2907" w:id="18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животных;</w:t>
      </w:r>
    </w:p>
    <w:bookmarkEnd w:id="1851"/>
    <w:bookmarkStart w:name="z2908" w:id="18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7-1) карта с обозначением внешних и внутренних границ и площадей пастбищ, необходимых для удовлетворения нужд населения для выпаса сельскохозяйственных животных личного подворья, в зависимости от местных условий и особенностей.</w:t>
      </w:r>
    </w:p>
    <w:bookmarkEnd w:id="1852"/>
    <w:bookmarkStart w:name="z2909" w:id="18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1853"/>
    <w:bookmarkStart w:name="z2910" w:id="18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1854"/>
    <w:bookmarkStart w:name="z2911" w:id="18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1855"/>
    <w:bookmarkStart w:name="z2912" w:id="18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Средняя урожайность пастбищных угодий составляет 3,4 центнер/гектар. </w:t>
      </w:r>
    </w:p>
    <w:bookmarkEnd w:id="1856"/>
    <w:bookmarkStart w:name="z2913" w:id="18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190-200 дней.</w:t>
      </w:r>
    </w:p>
    <w:bookmarkEnd w:id="1857"/>
    <w:bookmarkStart w:name="z2914" w:id="18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Сельский округ Келинтобе граничит с северной стороны с сельским округом Каратобе, с южной стороны с сельским округом Аккорган.</w:t>
      </w:r>
    </w:p>
    <w:bookmarkEnd w:id="1858"/>
    <w:bookmarkStart w:name="z2915" w:id="18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Административно-территориальное деление состоит из села Келинтобе.</w:t>
      </w:r>
    </w:p>
    <w:bookmarkEnd w:id="1859"/>
    <w:bookmarkStart w:name="z2916" w:id="18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природно-климатическим условиям территория сельского округа Келинтобе входит в сухостепную зону с резко-континентальным климатом, для которого свойственны: засушливость весенне-летнего периода, летние высокие и зимние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1860"/>
    <w:bookmarkStart w:name="z2917" w:id="18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Общая земельная площадь сельского округа Келинтөбе составляет 5109,0 гектаров (далее – га), из них пастбищ – 4208,0 га.</w:t>
      </w:r>
    </w:p>
    <w:bookmarkEnd w:id="1861"/>
    <w:bookmarkStart w:name="z2918" w:id="18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категориям земли распределяются следующим образом:</w:t>
      </w:r>
    </w:p>
    <w:bookmarkEnd w:id="1862"/>
    <w:bookmarkStart w:name="z2919" w:id="18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земли сельскохозяйственного назначения – 4304,0 га;</w:t>
      </w:r>
    </w:p>
    <w:bookmarkEnd w:id="1863"/>
    <w:bookmarkStart w:name="z2920" w:id="18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земли населенных пунктов – 252 га.</w:t>
      </w:r>
    </w:p>
    <w:bookmarkEnd w:id="1864"/>
    <w:bookmarkStart w:name="z2921" w:id="18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Количество поголовья сельскохозяйственных животных на территории сельского округа: 4144 голов крупного рогатого скота, 7808 голов мелкого рогатого скота, 2077 голов лошадей, 153 голов верблюд.</w:t>
      </w:r>
    </w:p>
    <w:bookmarkEnd w:id="1865"/>
    <w:bookmarkStart w:name="z2922" w:id="18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видам сельскохозяйственных животных распределено следующим образом:</w:t>
      </w:r>
    </w:p>
    <w:bookmarkEnd w:id="1866"/>
    <w:bookmarkStart w:name="z2923" w:id="18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крупный рогатый скот – 20 стад; </w:t>
      </w:r>
    </w:p>
    <w:bookmarkEnd w:id="1867"/>
    <w:bookmarkStart w:name="z2924" w:id="18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мелкий рогатый скот – 14 стад; </w:t>
      </w:r>
    </w:p>
    <w:bookmarkEnd w:id="1868"/>
    <w:bookmarkStart w:name="z2925" w:id="18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лошадей – 98 стад;</w:t>
      </w:r>
    </w:p>
    <w:bookmarkEnd w:id="1869"/>
    <w:bookmarkStart w:name="z2926" w:id="18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 – 10 стад.</w:t>
      </w:r>
    </w:p>
    <w:bookmarkEnd w:id="1870"/>
    <w:bookmarkStart w:name="z2927" w:id="18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1871"/>
    <w:bookmarkStart w:name="z2928" w:id="18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Основными пользователями пастбищ являются жители сельского округа Келинтобе.</w:t>
      </w:r>
    </w:p>
    <w:bookmarkEnd w:id="1872"/>
    <w:bookmarkStart w:name="z2929" w:id="18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1873"/>
    <w:bookmarkStart w:name="z2930" w:id="18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На территории сельского округа Келинтобедействует 1 ветеринарный пункт.</w:t>
      </w:r>
    </w:p>
    <w:bookmarkEnd w:id="1874"/>
    <w:bookmarkStart w:name="z2931" w:id="18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В сельском округе Келинтобе не установлены сервитуты для прогона скота.</w:t>
      </w:r>
    </w:p>
    <w:bookmarkEnd w:id="1875"/>
    <w:bookmarkStart w:name="z2932" w:id="18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76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933" w:id="187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Собственникиземельныхучастков</w:t>
      </w:r>
    </w:p>
    <w:bookmarkEnd w:id="1877"/>
    <w:bookmarkStart w:name="z2934" w:id="18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.</w:t>
      </w:r>
    </w:p>
    <w:bookmarkEnd w:id="187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935" w:id="18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</w:t>
            </w:r>
          </w:p>
          <w:bookmarkEnd w:id="18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ствен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ники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земель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учас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тков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942" w:id="18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</w:t>
            </w:r>
          </w:p>
          <w:bookmarkEnd w:id="18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щадь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946" w:id="18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</w:t>
            </w:r>
          </w:p>
          <w:bookmarkEnd w:id="18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скота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видам,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(гол)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950" w:id="18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</w:t>
            </w:r>
          </w:p>
          <w:bookmarkEnd w:id="18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гол.,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(га)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957" w:id="18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</w:t>
            </w:r>
          </w:p>
          <w:bookmarkEnd w:id="18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ность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961" w:id="18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</w:t>
            </w:r>
          </w:p>
          <w:bookmarkEnd w:id="18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шк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969" w:id="18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18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971" w:id="18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18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973" w:id="18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18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978" w:id="18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18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984" w:id="18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18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986" w:id="18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18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988" w:id="18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18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993" w:id="18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18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999" w:id="18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18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01" w:id="18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18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03" w:id="18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18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08" w:id="18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18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14" w:id="18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  <w:bookmarkEnd w:id="18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19" w:id="18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</w:t>
            </w:r>
          </w:p>
          <w:bookmarkEnd w:id="18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Хайдарали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20" w:id="18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231,</w:t>
            </w:r>
          </w:p>
          <w:bookmarkEnd w:id="18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21" w:id="19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365</w:t>
            </w:r>
          </w:p>
          <w:bookmarkEnd w:id="19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22" w:id="19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465</w:t>
            </w:r>
          </w:p>
          <w:bookmarkEnd w:id="19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23" w:id="19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Бейсенбаев</w:t>
            </w:r>
          </w:p>
          <w:bookmarkEnd w:id="19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Илесбек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70,7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24" w:id="19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Егизбаев</w:t>
            </w:r>
          </w:p>
          <w:bookmarkEnd w:id="19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Керимхан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25" w:id="19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  <w:bookmarkEnd w:id="19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26" w:id="19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626</w:t>
            </w:r>
          </w:p>
          <w:bookmarkEnd w:id="19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27" w:id="19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Егизбаев</w:t>
            </w:r>
          </w:p>
          <w:bookmarkEnd w:id="19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Керимхан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28" w:id="19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19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80,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30" w:id="19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  <w:bookmarkEnd w:id="19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31" w:id="19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Жұмәділов</w:t>
            </w:r>
          </w:p>
          <w:bookmarkEnd w:id="19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Мақсат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32" w:id="19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</w:t>
            </w:r>
          </w:p>
          <w:bookmarkEnd w:id="19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2,86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33" w:id="19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456</w:t>
            </w:r>
          </w:p>
          <w:bookmarkEnd w:id="19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34" w:id="19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Досжанов</w:t>
            </w:r>
          </w:p>
          <w:bookmarkEnd w:id="19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Сапарғали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35" w:id="19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166,</w:t>
            </w:r>
          </w:p>
          <w:bookmarkEnd w:id="19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36" w:id="19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  <w:bookmarkEnd w:id="19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37" w:id="19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  <w:bookmarkEnd w:id="19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38" w:id="19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Мамбаев</w:t>
            </w:r>
          </w:p>
          <w:bookmarkEnd w:id="19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Қалдыбек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39" w:id="19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113,</w:t>
            </w:r>
          </w:p>
          <w:bookmarkEnd w:id="19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40" w:id="19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  <w:bookmarkEnd w:id="19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41" w:id="19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  <w:bookmarkEnd w:id="19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42" w:id="19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Айтжанова</w:t>
            </w:r>
          </w:p>
          <w:bookmarkEnd w:id="19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Райкул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43" w:id="19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107,</w:t>
            </w:r>
          </w:p>
          <w:bookmarkEnd w:id="19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44" w:id="19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19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45" w:id="19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  <w:bookmarkEnd w:id="19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46" w:id="19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Такир</w:t>
            </w:r>
          </w:p>
          <w:bookmarkEnd w:id="19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Сапарбек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47" w:id="19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154,</w:t>
            </w:r>
          </w:p>
          <w:bookmarkEnd w:id="19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48" w:id="19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  <w:bookmarkEnd w:id="19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49" w:id="19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  <w:bookmarkEnd w:id="19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50" w:id="19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  <w:bookmarkEnd w:id="19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51" w:id="19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Жумадиллаев</w:t>
            </w:r>
          </w:p>
          <w:bookmarkEnd w:id="19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Ахмеджан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52" w:id="19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  <w:bookmarkEnd w:id="19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4,2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54" w:id="19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19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55" w:id="19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  <w:bookmarkEnd w:id="19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56" w:id="19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  <w:bookmarkEnd w:id="19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57" w:id="19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Үсенов</w:t>
            </w:r>
          </w:p>
          <w:bookmarkEnd w:id="19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Нуриддин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58" w:id="19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  <w:bookmarkEnd w:id="19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Еримов Баглан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59" w:id="19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  <w:bookmarkEnd w:id="19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60" w:id="19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</w:t>
            </w:r>
          </w:p>
          <w:bookmarkEnd w:id="19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61" w:id="19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19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62" w:id="19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  <w:bookmarkEnd w:id="19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63" w:id="19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Еримов</w:t>
            </w:r>
          </w:p>
          <w:bookmarkEnd w:id="19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Сәкен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64" w:id="19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49,</w:t>
            </w:r>
          </w:p>
          <w:bookmarkEnd w:id="19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65" w:id="19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  <w:bookmarkEnd w:id="19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66" w:id="19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  <w:bookmarkEnd w:id="19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67" w:id="19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Шарипбеков</w:t>
            </w:r>
          </w:p>
          <w:bookmarkEnd w:id="19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Баймұрат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68" w:id="19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  <w:bookmarkEnd w:id="19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7,1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70" w:id="19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  <w:bookmarkEnd w:id="19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71" w:id="19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Салыбеков</w:t>
            </w:r>
          </w:p>
          <w:bookmarkEnd w:id="19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Нұртай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72" w:id="19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  <w:bookmarkEnd w:id="19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73" w:id="19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  <w:bookmarkEnd w:id="19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74" w:id="19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  <w:bookmarkEnd w:id="19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75" w:id="19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Байшеев</w:t>
            </w:r>
          </w:p>
          <w:bookmarkEnd w:id="19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Хасен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76" w:id="19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37,</w:t>
            </w:r>
          </w:p>
          <w:bookmarkEnd w:id="19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77" w:id="19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Сапарбаев</w:t>
            </w:r>
          </w:p>
          <w:bookmarkEnd w:id="19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Асқар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78" w:id="19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  <w:bookmarkEnd w:id="19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79" w:id="19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Тұралбаев</w:t>
            </w:r>
          </w:p>
          <w:bookmarkEnd w:id="19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Дәурен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80" w:id="19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72,</w:t>
            </w:r>
          </w:p>
          <w:bookmarkEnd w:id="19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81" w:id="19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  <w:bookmarkEnd w:id="19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82" w:id="19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  <w:bookmarkEnd w:id="19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83" w:id="19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Жұмәділ</w:t>
            </w:r>
          </w:p>
          <w:bookmarkEnd w:id="19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Мұрат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84" w:id="19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  <w:bookmarkEnd w:id="19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1,7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86" w:id="19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Үсенов</w:t>
            </w:r>
          </w:p>
          <w:bookmarkEnd w:id="19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Зиаудин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87" w:id="19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  <w:bookmarkEnd w:id="19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88" w:id="19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Қалдыбаев</w:t>
            </w:r>
          </w:p>
          <w:bookmarkEnd w:id="19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Тұрдалы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89" w:id="19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  <w:bookmarkEnd w:id="19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1,4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91" w:id="19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Қайбулдаев</w:t>
            </w:r>
          </w:p>
          <w:bookmarkEnd w:id="19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Даулетияр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92" w:id="19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19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93" w:id="19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Абдиев</w:t>
            </w:r>
          </w:p>
          <w:bookmarkEnd w:id="19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Зинабдин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94" w:id="19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42,</w:t>
            </w:r>
          </w:p>
          <w:bookmarkEnd w:id="19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95" w:id="19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Алсейтов</w:t>
            </w:r>
          </w:p>
          <w:bookmarkEnd w:id="19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Садуақас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96" w:id="19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88,</w:t>
            </w:r>
          </w:p>
          <w:bookmarkEnd w:id="19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97" w:id="19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Ыскаков</w:t>
            </w:r>
          </w:p>
          <w:bookmarkEnd w:id="19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Айдархан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98" w:id="19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30,</w:t>
            </w:r>
          </w:p>
          <w:bookmarkEnd w:id="19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099" w:id="19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Қасымханов</w:t>
            </w:r>
          </w:p>
          <w:bookmarkEnd w:id="19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Омар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00" w:id="19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  <w:bookmarkEnd w:id="19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8,6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02" w:id="19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Беристемов</w:t>
            </w:r>
          </w:p>
          <w:bookmarkEnd w:id="19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Ақылтай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03" w:id="19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  <w:bookmarkEnd w:id="19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04" w:id="19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  <w:bookmarkEnd w:id="19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05" w:id="19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Кеншинбаев</w:t>
            </w:r>
          </w:p>
          <w:bookmarkEnd w:id="19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06" w:id="19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</w:t>
            </w:r>
          </w:p>
          <w:bookmarkEnd w:id="19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07" w:id="19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  <w:bookmarkEnd w:id="19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08" w:id="19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Жақыпбеков</w:t>
            </w:r>
          </w:p>
          <w:bookmarkEnd w:id="19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Исламхан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09" w:id="19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19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1,2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11" w:id="19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  <w:bookmarkEnd w:id="19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12" w:id="19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  <w:bookmarkEnd w:id="19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13" w:id="19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  <w:bookmarkEnd w:id="19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34,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15" w:id="19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Бегайдаров</w:t>
            </w:r>
          </w:p>
          <w:bookmarkEnd w:id="19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Тұрар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16" w:id="19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  <w:bookmarkEnd w:id="19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17" w:id="19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  <w:bookmarkEnd w:id="19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18" w:id="19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Абилхаиров</w:t>
            </w:r>
          </w:p>
          <w:bookmarkEnd w:id="19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Олжас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19" w:id="19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  <w:bookmarkEnd w:id="19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20" w:id="19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  <w:bookmarkEnd w:id="19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21" w:id="19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  <w:bookmarkEnd w:id="19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22" w:id="19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  <w:bookmarkEnd w:id="19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23" w:id="19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Танхиев</w:t>
            </w:r>
          </w:p>
          <w:bookmarkEnd w:id="19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Нурмағанбет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24" w:id="19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  <w:bookmarkEnd w:id="19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6,2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26" w:id="19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  <w:bookmarkEnd w:id="19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27" w:id="19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  <w:bookmarkEnd w:id="19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28" w:id="19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Ислам</w:t>
            </w:r>
          </w:p>
          <w:bookmarkEnd w:id="19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Мұқтар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29" w:id="19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  <w:bookmarkEnd w:id="19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38,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31" w:id="20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  <w:bookmarkEnd w:id="20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32" w:id="20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  <w:bookmarkEnd w:id="20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33" w:id="20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  <w:bookmarkEnd w:id="20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34" w:id="20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  <w:bookmarkEnd w:id="20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35" w:id="20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  <w:bookmarkEnd w:id="20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36" w:id="20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  <w:bookmarkEnd w:id="20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72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38" w:id="20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  <w:bookmarkEnd w:id="20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17,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141" w:id="20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Расшифровка аббревиатур: </w:t>
      </w:r>
    </w:p>
    <w:bookmarkEnd w:id="2007"/>
    <w:bookmarkStart w:name="z3142" w:id="20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 КРС-крупный рогатый скот;</w:t>
      </w:r>
    </w:p>
    <w:bookmarkEnd w:id="2008"/>
    <w:bookmarkStart w:name="z3143" w:id="20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 МРС-мелкий рогатый скот.</w:t>
      </w:r>
    </w:p>
    <w:bookmarkEnd w:id="2009"/>
    <w:bookmarkStart w:name="z3144" w:id="20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Га-гектар</w:t>
      </w:r>
    </w:p>
    <w:bookmarkEnd w:id="2010"/>
    <w:bookmarkStart w:name="z3145" w:id="201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крупногорогатогоскота (дойного) в разрезе населенных пунктов по сельскомуокругуКелинтобе</w:t>
      </w:r>
    </w:p>
    <w:bookmarkEnd w:id="201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46" w:id="20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</w:t>
            </w:r>
          </w:p>
          <w:bookmarkEnd w:id="20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47" w:id="20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</w:t>
            </w:r>
          </w:p>
          <w:bookmarkEnd w:id="20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48" w:id="20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</w:t>
            </w:r>
          </w:p>
          <w:bookmarkEnd w:id="20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дойных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коров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(гол.)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51" w:id="20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</w:t>
            </w:r>
          </w:p>
          <w:bookmarkEnd w:id="20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потребности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пастбищна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гол.,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54" w:id="20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</w:t>
            </w:r>
          </w:p>
          <w:bookmarkEnd w:id="20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56" w:id="20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</w:t>
            </w:r>
          </w:p>
          <w:bookmarkEnd w:id="20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пастбищами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57" w:id="20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</w:t>
            </w:r>
          </w:p>
          <w:bookmarkEnd w:id="20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потребности, %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Келинтобе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20572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30132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-8539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Итоги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20572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30132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-8539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158" w:id="20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19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159" w:id="20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20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160" w:id="20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21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161" w:id="20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22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162" w:id="20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23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163" w:id="202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202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64" w:id="20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  <w:bookmarkEnd w:id="20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65" w:id="20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Келинтобе</w:t>
            </w:r>
          </w:p>
          <w:bookmarkEnd w:id="20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декада октября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166" w:id="20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27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14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 Жанакорганского района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19 февраля 2024 года №174</w:t>
            </w:r>
          </w:p>
        </w:tc>
      </w:tr>
    </w:tbl>
    <w:bookmarkStart w:name="z3170" w:id="202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Коктобе на 2024 - 2025 годы</w:t>
      </w:r>
    </w:p>
    <w:bookmarkEnd w:id="2028"/>
    <w:bookmarkStart w:name="z3171" w:id="20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2029"/>
    <w:bookmarkStart w:name="z3172" w:id="20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2) приемлемая схема пастбищеоборотов;</w:t>
      </w:r>
    </w:p>
    <w:bookmarkEnd w:id="2030"/>
    <w:bookmarkStart w:name="z3173" w:id="20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2031"/>
    <w:bookmarkStart w:name="z3174" w:id="20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воды;</w:t>
      </w:r>
    </w:p>
    <w:bookmarkEnd w:id="2032"/>
    <w:bookmarkStart w:name="z3175" w:id="20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2033"/>
    <w:bookmarkStart w:name="z3176" w:id="20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2034"/>
    <w:bookmarkStart w:name="z3177" w:id="20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7) календарный график по использованию пастбищ, устанавливающий сезонные маршруты выпаса и передвижения сельскохозяйственных животных;</w:t>
      </w:r>
    </w:p>
    <w:bookmarkEnd w:id="2035"/>
    <w:bookmarkStart w:name="z3178" w:id="20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7-1) жергілікті жағдайлар мен ерекшеліктерге қарай жеке ауладағы ауыл шаруашылығы жануарларын жаюға халық мұқтажын қанағаттандыру үшін қажетті жайылымдардың сыртқы мен ішкі шекаралары және алаңдары белгіленген картасы.</w:t>
      </w:r>
    </w:p>
    <w:bookmarkEnd w:id="2036"/>
    <w:bookmarkStart w:name="z3179" w:id="20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Территория сельского округа относится к сухой, типчаково-ковыльных степной зоне.</w:t>
      </w:r>
    </w:p>
    <w:bookmarkEnd w:id="2037"/>
    <w:bookmarkStart w:name="z3180" w:id="20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2038"/>
    <w:bookmarkStart w:name="z3181" w:id="20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2039"/>
    <w:bookmarkStart w:name="z3182" w:id="20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Средняя урожайность пастбищных угодий составляет 2,4 центнер/гектар.</w:t>
      </w:r>
    </w:p>
    <w:bookmarkEnd w:id="2040"/>
    <w:bookmarkStart w:name="z3183" w:id="20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Фонд кормов пастбищ используется в пастбищный период продолжительностью 190-200 дней.</w:t>
      </w:r>
    </w:p>
    <w:bookmarkEnd w:id="2041"/>
    <w:bookmarkStart w:name="z3184" w:id="20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Сельский округ Коктобе граничит с северной стороны с сельским округом Кандоз, с южной стороны с Сырдарьинским озером.</w:t>
      </w:r>
    </w:p>
    <w:bookmarkEnd w:id="2042"/>
    <w:bookmarkStart w:name="z3185" w:id="20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Административно-территориальное деление состоит из села Коктобе.</w:t>
      </w:r>
    </w:p>
    <w:bookmarkEnd w:id="2043"/>
    <w:bookmarkStart w:name="z3186" w:id="20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природно-климатическим условиям территория сельского округа Коктобе входит в сухостепную зону с резко-континентальным климатом, для которого свойственны: засушливость весенне-летнего периода, летние высокие и зимние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2044"/>
    <w:bookmarkStart w:name="z3187" w:id="20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Общая земельная площадь сельского округа Коктобе составляет -3541 гектаров (далее – га), из них пастбищ – 2467 га.</w:t>
      </w:r>
    </w:p>
    <w:bookmarkEnd w:id="2045"/>
    <w:bookmarkStart w:name="z3188" w:id="20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категориям земли распределяются следующим образом:</w:t>
      </w:r>
    </w:p>
    <w:bookmarkEnd w:id="2046"/>
    <w:bookmarkStart w:name="z3189" w:id="20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земли сельскохозяйственного назначения – 2492 га;</w:t>
      </w:r>
    </w:p>
    <w:bookmarkEnd w:id="2047"/>
    <w:bookmarkStart w:name="z3190" w:id="20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земли населенных пунктов – 216,1 га.</w:t>
      </w:r>
    </w:p>
    <w:bookmarkEnd w:id="2048"/>
    <w:bookmarkStart w:name="z3191" w:id="20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Количество поголовья сельскохозяйственных животных на территории сельского округа: 890 голов крупного рогатого скота, 2333 голов мелкого рогатого скота, 130 голов лошадей, 138 голов верблюд.</w:t>
      </w:r>
    </w:p>
    <w:bookmarkEnd w:id="2049"/>
    <w:bookmarkStart w:name="z3192" w:id="20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видам сельскохозяйственных животных распределено следующим образом:</w:t>
      </w:r>
    </w:p>
    <w:bookmarkEnd w:id="2050"/>
    <w:bookmarkStart w:name="z3193" w:id="20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крупный рогатый скот – 4 стад; </w:t>
      </w:r>
    </w:p>
    <w:bookmarkEnd w:id="2051"/>
    <w:bookmarkStart w:name="z3194" w:id="20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мелкий рогатый скот –15 стад; </w:t>
      </w:r>
    </w:p>
    <w:bookmarkEnd w:id="2052"/>
    <w:bookmarkStart w:name="z3195" w:id="20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лошадей – 4 стад;</w:t>
      </w:r>
    </w:p>
    <w:bookmarkEnd w:id="2053"/>
    <w:bookmarkStart w:name="z3196" w:id="20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верблюд-2 стад.</w:t>
      </w:r>
    </w:p>
    <w:bookmarkEnd w:id="2054"/>
    <w:bookmarkStart w:name="z3197" w:id="20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2055"/>
    <w:bookmarkStart w:name="z3198" w:id="20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Основными пользователями пастбищ являются жители сельского округа Коктобе.</w:t>
      </w:r>
    </w:p>
    <w:bookmarkEnd w:id="2056"/>
    <w:bookmarkStart w:name="z3199" w:id="20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2057"/>
    <w:bookmarkStart w:name="z3200" w:id="20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На территории сельского округа Коктобе действует 1 ветеринарный пункт. В сельском округе Коктобе не установлены сервитуты для прогона скота.</w:t>
      </w:r>
    </w:p>
    <w:bookmarkEnd w:id="2058"/>
    <w:bookmarkStart w:name="z3201" w:id="20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59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202" w:id="206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 </w:t>
      </w:r>
    </w:p>
    <w:bookmarkEnd w:id="206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203" w:id="20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</w:t>
            </w:r>
          </w:p>
          <w:bookmarkEnd w:id="20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ники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земель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участков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207" w:id="20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</w:t>
            </w:r>
          </w:p>
          <w:bookmarkEnd w:id="20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щ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216" w:id="20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</w:t>
            </w:r>
          </w:p>
          <w:bookmarkEnd w:id="20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скота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видам,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(гол)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220" w:id="20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</w:t>
            </w:r>
          </w:p>
          <w:bookmarkEnd w:id="20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1 гол.,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225" w:id="20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</w:t>
            </w:r>
          </w:p>
          <w:bookmarkEnd w:id="20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ность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7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228" w:id="20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</w:t>
            </w:r>
          </w:p>
          <w:bookmarkEnd w:id="20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шк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236" w:id="20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20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238" w:id="20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20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240" w:id="20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20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245" w:id="20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20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251" w:id="20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20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253" w:id="20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20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255" w:id="20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20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260" w:id="20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</w:t>
            </w:r>
          </w:p>
          <w:bookmarkEnd w:id="20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263" w:id="20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20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265" w:id="20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20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267" w:id="20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20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272" w:id="20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</w:t>
            </w:r>
          </w:p>
          <w:bookmarkEnd w:id="20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275" w:id="20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</w:t>
            </w:r>
          </w:p>
          <w:bookmarkEnd w:id="20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ог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278" w:id="20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"Нұр-қазына"</w:t>
            </w:r>
          </w:p>
          <w:bookmarkEnd w:id="20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ш/қ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279" w:id="20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  <w:bookmarkEnd w:id="20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280" w:id="20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  <w:bookmarkEnd w:id="20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282" w:id="20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"Әзіретәлі"</w:t>
            </w:r>
          </w:p>
          <w:bookmarkEnd w:id="20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ш/қ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283" w:id="20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20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284" w:id="20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  <w:bookmarkEnd w:id="20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285" w:id="20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"Ернар"</w:t>
            </w:r>
          </w:p>
          <w:bookmarkEnd w:id="20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ш/қ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286" w:id="20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20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287" w:id="20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  <w:bookmarkEnd w:id="20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288" w:id="20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"Рахман"</w:t>
            </w:r>
          </w:p>
          <w:bookmarkEnd w:id="20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ш/қ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289" w:id="20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20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290" w:id="20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  <w:bookmarkEnd w:id="20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291" w:id="20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  <w:bookmarkEnd w:id="20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292" w:id="20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"Байбаба"</w:t>
            </w:r>
          </w:p>
          <w:bookmarkEnd w:id="20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ш/қ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293" w:id="20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20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294" w:id="20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  <w:bookmarkEnd w:id="20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295" w:id="20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"Мұратбек"</w:t>
            </w:r>
          </w:p>
          <w:bookmarkEnd w:id="20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ш/қ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296" w:id="20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  <w:bookmarkEnd w:id="20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297" w:id="20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20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bookmarkStart w:name="z3298" w:id="20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2099"/>
    <w:bookmarkStart w:name="z3299" w:id="21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 крупный рогатый скот;</w:t>
      </w:r>
    </w:p>
    <w:bookmarkEnd w:id="2100"/>
    <w:bookmarkStart w:name="z3300" w:id="21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 мелкий рогатый скот;</w:t>
      </w:r>
    </w:p>
    <w:bookmarkEnd w:id="2101"/>
    <w:bookmarkStart w:name="z3301" w:id="21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 – гектар.</w:t>
      </w:r>
    </w:p>
    <w:bookmarkEnd w:id="210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302" w:id="21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</w:t>
            </w:r>
          </w:p>
          <w:bookmarkEnd w:id="21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303" w:id="21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</w:t>
            </w:r>
          </w:p>
          <w:bookmarkEnd w:id="21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305" w:id="21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</w:t>
            </w:r>
          </w:p>
          <w:bookmarkEnd w:id="21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дойных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коров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(голов.)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308" w:id="21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</w:t>
            </w:r>
          </w:p>
          <w:bookmarkEnd w:id="21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потребности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пастбищна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 гол.,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312" w:id="21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</w:t>
            </w:r>
          </w:p>
          <w:bookmarkEnd w:id="21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314" w:id="21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</w:t>
            </w:r>
          </w:p>
          <w:bookmarkEnd w:id="21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чено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ищами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318" w:id="21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</w:t>
            </w:r>
          </w:p>
          <w:bookmarkEnd w:id="21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ченность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ности,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322" w:id="21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</w:t>
            </w:r>
          </w:p>
          <w:bookmarkEnd w:id="21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Коктобе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3323" w:id="21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Распределение пастбищ для размещения маточного поголовья крупного рогатого скота</w:t>
      </w:r>
    </w:p>
    <w:bookmarkEnd w:id="2111"/>
    <w:bookmarkStart w:name="z3324" w:id="21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(дойного)в разрезе населенных пунктовпо сельскому округу Коктобе</w:t>
      </w:r>
    </w:p>
    <w:bookmarkEnd w:id="2112"/>
    <w:bookmarkStart w:name="z3325" w:id="21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13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326" w:id="21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14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327" w:id="21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15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328" w:id="21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16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329" w:id="21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17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330" w:id="211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211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Коктобе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декада октября</w:t>
            </w:r>
          </w:p>
        </w:tc>
      </w:tr>
    </w:tbl>
    <w:bookmarkStart w:name="z3331" w:id="21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19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15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 Жанакорганского района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19 февраля 2024 года №174</w:t>
            </w:r>
          </w:p>
        </w:tc>
      </w:tr>
    </w:tbl>
    <w:bookmarkStart w:name="z3335" w:id="212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Кандоз на 2024 - 2025 годы</w:t>
      </w:r>
    </w:p>
    <w:bookmarkEnd w:id="2120"/>
    <w:bookmarkStart w:name="z3336" w:id="21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2121"/>
    <w:bookmarkStart w:name="z3337" w:id="21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2) приемлемая схема пастбищеоборотов;</w:t>
      </w:r>
    </w:p>
    <w:bookmarkEnd w:id="2122"/>
    <w:bookmarkStart w:name="z3338" w:id="21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2123"/>
    <w:bookmarkStart w:name="z3339" w:id="21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2124"/>
    <w:bookmarkStart w:name="z3340" w:id="21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2125"/>
    <w:bookmarkStart w:name="z3341" w:id="21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2126"/>
    <w:bookmarkStart w:name="z3342" w:id="21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7) календарный график по использованию пастбищ, устанавливающий сезонные маршруты выпаса и передвижения сельскохозяйственных животных;</w:t>
      </w:r>
    </w:p>
    <w:bookmarkEnd w:id="2127"/>
    <w:bookmarkStart w:name="z3343" w:id="21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7-1) карта с обозначением внешних и внутренних границ и площадей пастбищ, необходимых для удовлетворения нужд населения для выпаса сельскохозяйственных животных личного подворья, в зависимости от местных условий и особенностей.</w:t>
      </w:r>
    </w:p>
    <w:bookmarkEnd w:id="2128"/>
    <w:bookmarkStart w:name="z3344" w:id="21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Территория сельского округа относится к сухой, типчаково-ковыльных степной зоне.</w:t>
      </w:r>
    </w:p>
    <w:bookmarkEnd w:id="2129"/>
    <w:bookmarkStart w:name="z3345" w:id="21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2130"/>
    <w:bookmarkStart w:name="z3346" w:id="21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2131"/>
    <w:bookmarkStart w:name="z3347" w:id="21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Средняя урожайность пастбищных угодий составляет 2,4 центнер/гектар.</w:t>
      </w:r>
    </w:p>
    <w:bookmarkEnd w:id="2132"/>
    <w:bookmarkStart w:name="z3348" w:id="21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Фонд кормов пастбищ используется в пастбищный период продолжительностью 190-200 дней.</w:t>
      </w:r>
    </w:p>
    <w:bookmarkEnd w:id="2133"/>
    <w:bookmarkStart w:name="z3349" w:id="21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Сельский округ Кандоз граничитс северной стороны с сельским округом Коктобе, с южной стороны с сельским округом Каратобе.</w:t>
      </w:r>
    </w:p>
    <w:bookmarkEnd w:id="2134"/>
    <w:bookmarkStart w:name="z3350" w:id="21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Административно-территориальное деление состоит из села Кандоз.</w:t>
      </w:r>
    </w:p>
    <w:bookmarkEnd w:id="2135"/>
    <w:bookmarkStart w:name="z3351" w:id="21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природно-климатическим условиям территория сельского округа Кандоз входит в сухостепную зону с резко-континентальным климатом, для которого свойственны: засушливость весенне-летнего периода, летние высокие и зимние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2136"/>
    <w:bookmarkStart w:name="z3352" w:id="21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Общая земельная площадь сельского округа Кандоз составляет 6646 гектаров (далее – га), из них пастбищ – 3832,0 га.</w:t>
      </w:r>
    </w:p>
    <w:bookmarkEnd w:id="2137"/>
    <w:bookmarkStart w:name="z3353" w:id="21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категориям земли распределяются следующим образом:</w:t>
      </w:r>
    </w:p>
    <w:bookmarkEnd w:id="2138"/>
    <w:bookmarkStart w:name="z3354" w:id="21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земли сельскохозяйственного назначения – 3914 га;</w:t>
      </w:r>
    </w:p>
    <w:bookmarkEnd w:id="2139"/>
    <w:bookmarkStart w:name="z3355" w:id="21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земли населенных пунктов – 417 га.</w:t>
      </w:r>
    </w:p>
    <w:bookmarkEnd w:id="2140"/>
    <w:bookmarkStart w:name="z3356" w:id="21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Количество поголовья сельскохозяйственных животных на территории сельского округа: 2557 голов крупного рогатого скота, 2331 голов мелкого рогатого скота, 490 голов лошадей, 2 голов верблюд.</w:t>
      </w:r>
    </w:p>
    <w:bookmarkEnd w:id="2141"/>
    <w:bookmarkStart w:name="z3357" w:id="21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видам сельскохозяйственных животных распределено следующим образом:</w:t>
      </w:r>
    </w:p>
    <w:bookmarkEnd w:id="2142"/>
    <w:bookmarkStart w:name="z3358" w:id="21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крупный рогатый скот – 10 стад; </w:t>
      </w:r>
    </w:p>
    <w:bookmarkEnd w:id="2143"/>
    <w:bookmarkStart w:name="z3359" w:id="21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мелкий рогатый скот – 2 стад; </w:t>
      </w:r>
    </w:p>
    <w:bookmarkEnd w:id="2144"/>
    <w:bookmarkStart w:name="z3360" w:id="21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лошадей – 9 стад;</w:t>
      </w:r>
    </w:p>
    <w:bookmarkEnd w:id="2145"/>
    <w:bookmarkStart w:name="z3361" w:id="21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верблюд-1стад.</w:t>
      </w:r>
    </w:p>
    <w:bookmarkEnd w:id="2146"/>
    <w:bookmarkStart w:name="z3362" w:id="21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2147"/>
    <w:bookmarkStart w:name="z3363" w:id="21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Основными пользователями пастбищ являются жители сельского округа Кандоз.</w:t>
      </w:r>
    </w:p>
    <w:bookmarkEnd w:id="2148"/>
    <w:bookmarkStart w:name="z3364" w:id="21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2149"/>
    <w:bookmarkStart w:name="z3365" w:id="21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На территории сельского округа Кандоз действует 1 ветеринарный пункт.</w:t>
      </w:r>
    </w:p>
    <w:bookmarkEnd w:id="2150"/>
    <w:bookmarkStart w:name="z3366" w:id="21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В сельском округе Кандоз не установлены сервитуты для прогона скота.</w:t>
      </w:r>
    </w:p>
    <w:bookmarkEnd w:id="2151"/>
    <w:bookmarkStart w:name="z3367" w:id="21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52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368" w:id="215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 </w:t>
      </w:r>
    </w:p>
    <w:bookmarkEnd w:id="215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369" w:id="21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</w:t>
            </w:r>
          </w:p>
          <w:bookmarkEnd w:id="21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венники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земель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участ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374" w:id="21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</w:t>
            </w:r>
          </w:p>
          <w:bookmarkEnd w:id="21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376" w:id="21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</w:t>
            </w:r>
          </w:p>
          <w:bookmarkEnd w:id="21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скота по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видам,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(гол)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379" w:id="21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</w:t>
            </w:r>
          </w:p>
          <w:bookmarkEnd w:id="21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потребности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1 гол.,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383" w:id="21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</w:t>
            </w:r>
          </w:p>
          <w:bookmarkEnd w:id="21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нос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ть пас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388" w:id="21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</w:t>
            </w:r>
          </w:p>
          <w:bookmarkEnd w:id="21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ишки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тби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393" w:id="21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21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395" w:id="21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21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397" w:id="21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21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02" w:id="21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21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08" w:id="21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21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10" w:id="21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21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12" w:id="21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21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17" w:id="21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21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23" w:id="21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21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25" w:id="21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21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27" w:id="21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21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32" w:id="21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21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38" w:id="21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  <w:bookmarkEnd w:id="21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43" w:id="21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"Айтжан" К/Хдиректор</w:t>
            </w:r>
          </w:p>
          <w:bookmarkEnd w:id="21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Еримбетов Сапан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44" w:id="21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"Алға" К/Х директор</w:t>
            </w:r>
          </w:p>
          <w:bookmarkEnd w:id="21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Искахов Бакыт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45" w:id="21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"Божбан" К/Х директор</w:t>
            </w:r>
          </w:p>
          <w:bookmarkEnd w:id="21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Дуйсебаев Нуржан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46" w:id="21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"Қырмызы" К/Х директор</w:t>
            </w:r>
          </w:p>
          <w:bookmarkEnd w:id="21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Елтаев Сырман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47" w:id="21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"Алибек" К/Х</w:t>
            </w:r>
          </w:p>
          <w:bookmarkEnd w:id="21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ДиректорАлибеков Максат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48" w:id="21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"Дуйсебай" К/Х директор</w:t>
            </w:r>
          </w:p>
          <w:bookmarkEnd w:id="21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Тулендиев Алшер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49" w:id="21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"Тәуекел" К/Х директор</w:t>
            </w:r>
          </w:p>
          <w:bookmarkEnd w:id="21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Сайманов Серали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50" w:id="21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"Теңлібай" К/Х директор</w:t>
            </w:r>
          </w:p>
          <w:bookmarkEnd w:id="21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Каскабаев Сейтжан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51" w:id="21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"Туратай" К/Х директор</w:t>
            </w:r>
          </w:p>
          <w:bookmarkEnd w:id="21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ТурсынбаевКенжебола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52" w:id="21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"Бердібек" К/Хдиректор</w:t>
            </w:r>
          </w:p>
          <w:bookmarkEnd w:id="21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Алдияров Бекболат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53" w:id="21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  <w:bookmarkEnd w:id="21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54" w:id="21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  <w:bookmarkEnd w:id="21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Толендиев Мейрамбек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 Нуржан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55" w:id="21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ДК "Дуйсебаев Е"директор</w:t>
            </w:r>
          </w:p>
          <w:bookmarkEnd w:id="21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Дуйсебаев Ержан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56" w:id="21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  <w:bookmarkEnd w:id="21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57" w:id="21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  <w:bookmarkEnd w:id="21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Дуйсенбиева Сандикул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Исабеков Досым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Бекжигитов Мырзагали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58" w:id="21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ИП "Ернұр"</w:t>
            </w:r>
          </w:p>
          <w:bookmarkEnd w:id="21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КеңесбаевНурболат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ЖанибековЖунискожа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59" w:id="21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  <w:bookmarkEnd w:id="21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60" w:id="21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  <w:bookmarkEnd w:id="21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Кенжесариев Нургали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61" w:id="21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  <w:bookmarkEnd w:id="21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62" w:id="21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  <w:bookmarkEnd w:id="21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Аманжолов Мұхит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Исабеков Нурберген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Кенжесариев Дуйсенба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63" w:id="21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  <w:bookmarkEnd w:id="21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64" w:id="21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  <w:bookmarkEnd w:id="21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Еримбетов Асилхан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65" w:id="21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21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66" w:id="21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21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Бекжигитов Мырзагал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67" w:id="21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21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68" w:id="21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  <w:bookmarkEnd w:id="21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69" w:id="21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  <w:bookmarkEnd w:id="21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70" w:id="22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  <w:bookmarkEnd w:id="22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7092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71" w:id="22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  <w:bookmarkEnd w:id="22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73" w:id="22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22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</w:tr>
    </w:tbl>
    <w:bookmarkStart w:name="z3474" w:id="22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2203"/>
    <w:bookmarkStart w:name="z3475" w:id="22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2204"/>
    <w:bookmarkStart w:name="z3476" w:id="22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скот;</w:t>
      </w:r>
    </w:p>
    <w:bookmarkEnd w:id="2205"/>
    <w:bookmarkStart w:name="z3477" w:id="22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кх- крестянский хозяйство;</w:t>
      </w:r>
    </w:p>
    <w:bookmarkEnd w:id="2206"/>
    <w:bookmarkStart w:name="z3478" w:id="22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га-гектар</w:t>
      </w:r>
    </w:p>
    <w:bookmarkEnd w:id="2207"/>
    <w:bookmarkStart w:name="z3479" w:id="220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 (дойного) в разрезе населенных пунктов по сельскому округу Кандоз</w:t>
      </w:r>
    </w:p>
    <w:bookmarkEnd w:id="220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80" w:id="22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</w:t>
            </w:r>
          </w:p>
          <w:bookmarkEnd w:id="22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81" w:id="22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</w:t>
            </w:r>
          </w:p>
          <w:bookmarkEnd w:id="22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83" w:id="22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</w:t>
            </w:r>
          </w:p>
          <w:bookmarkEnd w:id="22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дойных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коров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(гол.)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86" w:id="22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</w:t>
            </w:r>
          </w:p>
          <w:bookmarkEnd w:id="22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потребности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пастбищна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гол.,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89" w:id="22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</w:t>
            </w:r>
          </w:p>
          <w:bookmarkEnd w:id="22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91" w:id="22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</w:t>
            </w:r>
          </w:p>
          <w:bookmarkEnd w:id="22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93" w:id="22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</w:t>
            </w:r>
          </w:p>
          <w:bookmarkEnd w:id="22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потребности, %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94" w:id="22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</w:t>
            </w:r>
          </w:p>
          <w:bookmarkEnd w:id="22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Кандоз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10732,5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-8113,5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Кашканкол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Калгансыр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-2128,5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12,8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14229,0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10397,0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bookmarkStart w:name="z3495" w:id="22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17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496" w:id="22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18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497" w:id="22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19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498" w:id="22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20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499" w:id="22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21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500" w:id="222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222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Кандоз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декада октября</w:t>
            </w:r>
          </w:p>
        </w:tc>
      </w:tr>
    </w:tbl>
    <w:bookmarkStart w:name="z3501" w:id="22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23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16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 Жанакорганского района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19 февраля 2024 года №174</w:t>
            </w:r>
          </w:p>
        </w:tc>
      </w:tr>
    </w:tbl>
    <w:bookmarkStart w:name="z3505" w:id="222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Кожакент 2024 - 2025 годы</w:t>
      </w:r>
    </w:p>
    <w:bookmarkEnd w:id="2224"/>
    <w:bookmarkStart w:name="z3506" w:id="22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2225"/>
    <w:bookmarkStart w:name="z3507" w:id="22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2)приемлемая схема пастбищеоборотов;</w:t>
      </w:r>
    </w:p>
    <w:bookmarkEnd w:id="2226"/>
    <w:bookmarkStart w:name="z3508" w:id="22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2227"/>
    <w:bookmarkStart w:name="z3509" w:id="22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2228"/>
    <w:bookmarkStart w:name="z3510" w:id="22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2229"/>
    <w:bookmarkStart w:name="z3511" w:id="22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2230"/>
    <w:bookmarkStart w:name="z3512" w:id="22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животных;</w:t>
      </w:r>
    </w:p>
    <w:bookmarkEnd w:id="2231"/>
    <w:bookmarkStart w:name="z3513" w:id="22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7-1) карта с обозначением внешних и внутренних границ и площадей пастбищ, необходимых для удовлетворения нужд населения для выпаса сельскохозяйственных животных личного подворья, в зависимости от местных условий и особенностей.</w:t>
      </w:r>
    </w:p>
    <w:bookmarkEnd w:id="2232"/>
    <w:bookmarkStart w:name="z3514" w:id="22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2233"/>
    <w:bookmarkStart w:name="z3515" w:id="22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2234"/>
    <w:bookmarkStart w:name="z3516" w:id="22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2235"/>
    <w:bookmarkStart w:name="z3517" w:id="22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Средняя урожайность пастбищных угодий составляет 2,4 центнер/гектар.</w:t>
      </w:r>
    </w:p>
    <w:bookmarkEnd w:id="2236"/>
    <w:bookmarkStart w:name="z3518" w:id="22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Фонд кормов пастбищ используется в пастбищный период продолжительностью 190-200 дней.</w:t>
      </w:r>
    </w:p>
    <w:bookmarkEnd w:id="2237"/>
    <w:bookmarkStart w:name="z3519" w:id="22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Сельский округ Кожакент граничитс северной стороны с сельским округом Аккорган, с южной стороны с сельским округом Узгент.</w:t>
      </w:r>
    </w:p>
    <w:bookmarkEnd w:id="2238"/>
    <w:bookmarkStart w:name="z3520" w:id="22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Административно-территориальное деление состоит из села Кожакент.</w:t>
      </w:r>
    </w:p>
    <w:bookmarkEnd w:id="2239"/>
    <w:bookmarkStart w:name="z3521" w:id="22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природно-климатическим условиям территория сельского округа Кожакент входит в сухостепную зону с резко-континентальным климатом, для которого свойственны: засушливость весенне-летнего периода, летние высокие и зимние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2240"/>
    <w:bookmarkStart w:name="z3522" w:id="22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Общая земельная площадь сельского округа Кожакент составляет -3940,0 гектаров (далее – га), из них пастбищ – 2009,0 га.</w:t>
      </w:r>
    </w:p>
    <w:bookmarkEnd w:id="2241"/>
    <w:bookmarkStart w:name="z3523" w:id="22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категориям земли распределяются следующим образом:</w:t>
      </w:r>
    </w:p>
    <w:bookmarkEnd w:id="2242"/>
    <w:bookmarkStart w:name="z3524" w:id="22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земли сельскохозяйственного назначения – 2075,0 га;</w:t>
      </w:r>
    </w:p>
    <w:bookmarkEnd w:id="2243"/>
    <w:bookmarkStart w:name="z3525" w:id="22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земли населенных пунктов – 660,3 га.</w:t>
      </w:r>
    </w:p>
    <w:bookmarkEnd w:id="2244"/>
    <w:bookmarkStart w:name="z3526" w:id="22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Количество поголовья сельскохозяйственных животных на территории сельского округа: 5048 голов крупного рогатого скота, 1208 голов мелкого рогатого скота, 1765 голов лошадей,12 голов верблюд.</w:t>
      </w:r>
    </w:p>
    <w:bookmarkEnd w:id="2245"/>
    <w:bookmarkStart w:name="z3527" w:id="22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видам сельскохозяйственных животных распределено следующим образом:</w:t>
      </w:r>
    </w:p>
    <w:bookmarkEnd w:id="2246"/>
    <w:bookmarkStart w:name="z3528" w:id="22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крупный рогатый скот –25стад; </w:t>
      </w:r>
    </w:p>
    <w:bookmarkEnd w:id="2247"/>
    <w:bookmarkStart w:name="z3529" w:id="22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мелкий рогатый скот – 8 стад; </w:t>
      </w:r>
    </w:p>
    <w:bookmarkEnd w:id="2248"/>
    <w:bookmarkStart w:name="z3530" w:id="22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лошадей – 55 стад;</w:t>
      </w:r>
    </w:p>
    <w:bookmarkEnd w:id="2249"/>
    <w:bookmarkStart w:name="z3531" w:id="22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верблюд-1 стад.</w:t>
      </w:r>
    </w:p>
    <w:bookmarkEnd w:id="2250"/>
    <w:bookmarkStart w:name="z3532" w:id="22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2251"/>
    <w:bookmarkStart w:name="z3533" w:id="22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Основными пользователями пастбищ являются жители сельского округа Кожакент.</w:t>
      </w:r>
    </w:p>
    <w:bookmarkEnd w:id="2252"/>
    <w:bookmarkStart w:name="z3534" w:id="22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2253"/>
    <w:bookmarkStart w:name="z3535" w:id="22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На территории сельского округа Кожакент действует 1 ветеринарный пункт, 1 скотомогильник.</w:t>
      </w:r>
    </w:p>
    <w:bookmarkEnd w:id="2254"/>
    <w:bookmarkStart w:name="z3536" w:id="22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В сельском округе Кожакент не установлены сервитуты для прогона скота.</w:t>
      </w:r>
    </w:p>
    <w:bookmarkEnd w:id="2255"/>
    <w:bookmarkStart w:name="z3537" w:id="22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56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538" w:id="225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</w:t>
      </w:r>
    </w:p>
    <w:bookmarkEnd w:id="225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539" w:id="22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</w:t>
            </w:r>
          </w:p>
          <w:bookmarkEnd w:id="22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ствен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никий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земель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ныхуча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стков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544" w:id="22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</w:t>
            </w:r>
          </w:p>
          <w:bookmarkEnd w:id="22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546" w:id="22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</w:t>
            </w:r>
          </w:p>
          <w:bookmarkEnd w:id="22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скота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видам,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(гол)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550" w:id="22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</w:t>
            </w:r>
          </w:p>
          <w:bookmarkEnd w:id="22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 гол.,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556" w:id="22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</w:t>
            </w:r>
          </w:p>
          <w:bookmarkEnd w:id="22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бно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сть паст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560" w:id="22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</w:t>
            </w:r>
          </w:p>
          <w:bookmarkEnd w:id="22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лиш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566" w:id="22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22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568" w:id="22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22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570" w:id="22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22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575" w:id="22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22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581" w:id="22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22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583" w:id="22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22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585" w:id="22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22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590" w:id="22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22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596" w:id="22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22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598" w:id="22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22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00" w:id="22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22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05" w:id="22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22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11" w:id="22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  <w:bookmarkEnd w:id="22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ог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"Акнур"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"Оркен"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"Бакыт-Нур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"Корасан"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"Жолдас"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"Жаңажол АЖ"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15" w:id="22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  <w:bookmarkEnd w:id="22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16" w:id="22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  <w:bookmarkEnd w:id="22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"Кожахан 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17" w:id="22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  <w:bookmarkEnd w:id="22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"Акжол АС"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18" w:id="22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  <w:bookmarkEnd w:id="22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19" w:id="22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  <w:bookmarkEnd w:id="22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"Туран"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"Жаксылык"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20" w:id="22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22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21" w:id="22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  <w:bookmarkEnd w:id="22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"Коктас"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"Кожаберген"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"Рахым-АН"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"Арай"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"Нурталап"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22" w:id="22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  <w:bookmarkEnd w:id="22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23" w:id="22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</w:t>
            </w:r>
          </w:p>
          <w:bookmarkEnd w:id="22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"Ер-Дос"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"Мирас М"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24" w:id="22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  <w:bookmarkEnd w:id="22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"Расул"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"Калкоз"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"Мухамедияр 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"Нур Аман"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"Несибели"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"Ислам 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"Медет"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"Асыл А"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"Еркинкожа"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25" w:id="22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  <w:bookmarkEnd w:id="22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"Амантай 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26" w:id="22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</w:t>
            </w:r>
          </w:p>
          <w:bookmarkEnd w:id="22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27" w:id="22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  <w:bookmarkEnd w:id="22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"Койлакы"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28" w:id="22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  <w:bookmarkEnd w:id="22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29" w:id="22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  <w:bookmarkEnd w:id="22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"Олжас"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"Нурлы АА"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"Мержан"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"Гүлнур"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"М-Расул"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"Фердауси"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"Нурман 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"Әби ата"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"Несибе"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30" w:id="22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  <w:bookmarkEnd w:id="22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"Айкожа Ш"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"Мырзакент-Б"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"Жигер"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"Береке К"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"Береке"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"Бектас Би"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"Бабур"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"К.Бакдаулет"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"Алмас ИЖ"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"Бакыт-К"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"Айымбет-Ата"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"Айымбет"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"Дидар"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"Кудайберген"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"Гулжан"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"Есжан-Ата"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"Нурлан-А"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"Рахмади"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"Шанжархан-Ата"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31" w:id="22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  <w:bookmarkEnd w:id="22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32" w:id="22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  <w:bookmarkEnd w:id="22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33" w:id="22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  <w:bookmarkEnd w:id="22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"Дархан-Е"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"Нурбол И"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34" w:id="22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  <w:bookmarkEnd w:id="22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35" w:id="22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  <w:bookmarkEnd w:id="22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36" w:id="22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  <w:bookmarkEnd w:id="22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"Даму"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37" w:id="22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22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38" w:id="23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23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"Сырым"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"Нурлы"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39" w:id="23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</w:t>
            </w:r>
          </w:p>
          <w:bookmarkEnd w:id="23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40" w:id="23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  <w:bookmarkEnd w:id="23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"Сейт"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"Казыкожа"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41" w:id="23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  <w:bookmarkEnd w:id="23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42" w:id="23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  <w:bookmarkEnd w:id="23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43" w:id="23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23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44" w:id="23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  <w:bookmarkEnd w:id="23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45" w:id="23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  <w:bookmarkEnd w:id="23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46" w:id="23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  <w:bookmarkEnd w:id="23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47" w:id="23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  <w:bookmarkEnd w:id="23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48" w:id="23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  <w:bookmarkEnd w:id="23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49" w:id="23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  <w:bookmarkEnd w:id="23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50" w:id="23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  <w:bookmarkEnd w:id="23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</w:tbl>
    <w:bookmarkStart w:name="z3651" w:id="23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2313"/>
    <w:bookmarkStart w:name="z3652" w:id="23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КРС-крупный рогатый скот;</w:t>
      </w:r>
    </w:p>
    <w:bookmarkEnd w:id="2314"/>
    <w:bookmarkStart w:name="z3653" w:id="23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МРС-мелкий рогатый скот.</w:t>
      </w:r>
    </w:p>
    <w:bookmarkEnd w:id="2315"/>
    <w:bookmarkStart w:name="z3654" w:id="23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Га-гектар</w:t>
      </w:r>
    </w:p>
    <w:bookmarkEnd w:id="2316"/>
    <w:bookmarkStart w:name="z3655" w:id="231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Распределению пастбищ для размещения маточного поголовья крупного рогатого скота (дойного) в разрезе населенных пунктов по сельскому округу Кожакент</w:t>
      </w:r>
    </w:p>
    <w:bookmarkEnd w:id="231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56" w:id="23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</w:t>
            </w:r>
          </w:p>
          <w:bookmarkEnd w:id="23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57" w:id="23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</w:t>
            </w:r>
          </w:p>
          <w:bookmarkEnd w:id="23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59" w:id="23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</w:t>
            </w:r>
          </w:p>
          <w:bookmarkEnd w:id="23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дойных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коров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(гол.)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62" w:id="23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</w:t>
            </w:r>
          </w:p>
          <w:bookmarkEnd w:id="23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потребности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пастбищна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гол.,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65" w:id="23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</w:t>
            </w:r>
          </w:p>
          <w:bookmarkEnd w:id="23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67" w:id="23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</w:t>
            </w:r>
          </w:p>
          <w:bookmarkEnd w:id="23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обеспечено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670" w:id="23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</w:t>
            </w:r>
          </w:p>
          <w:bookmarkEnd w:id="23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ность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ности, %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Кожакент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- 1 058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249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- 1 058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3673" w:id="23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25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674" w:id="23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26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675" w:id="23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27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676" w:id="23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28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677" w:id="23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29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678" w:id="233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233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Кожакент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декада октября</w:t>
            </w:r>
          </w:p>
        </w:tc>
      </w:tr>
    </w:tbl>
    <w:bookmarkStart w:name="z3679" w:id="23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31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17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 Жанакорганского района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19 февраля 2024 года №174</w:t>
            </w:r>
          </w:p>
        </w:tc>
      </w:tr>
    </w:tbl>
    <w:bookmarkStart w:name="z3683" w:id="233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Кожамберди на 2024 - 2025 годы</w:t>
      </w:r>
    </w:p>
    <w:bookmarkEnd w:id="2332"/>
    <w:bookmarkStart w:name="z3684" w:id="23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2333"/>
    <w:bookmarkStart w:name="z3685" w:id="23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2) приемлемая схема пастбищеоборотов;</w:t>
      </w:r>
    </w:p>
    <w:bookmarkEnd w:id="2334"/>
    <w:bookmarkStart w:name="z3686" w:id="23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2335"/>
    <w:bookmarkStart w:name="z3687" w:id="23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воды;</w:t>
      </w:r>
    </w:p>
    <w:bookmarkEnd w:id="2336"/>
    <w:bookmarkStart w:name="z3688" w:id="23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 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2337"/>
    <w:bookmarkStart w:name="z3689" w:id="23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2338"/>
    <w:bookmarkStart w:name="z3690" w:id="23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7) календарный график по использованию пастбищ, устанавливающий сезонные маршруты выпаса и передвижения сельскохозяйственных животных,</w:t>
      </w:r>
    </w:p>
    <w:bookmarkEnd w:id="2339"/>
    <w:bookmarkStart w:name="z3691" w:id="23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7-1) карта с обозначением внешних и внутренних границ и площадей пастбищ, необходимых для удовлетворения нужд населения для выпаса сельскохозяйственных животных личного подворья, в зависимости от местных условий и особенностей.</w:t>
      </w:r>
    </w:p>
    <w:bookmarkEnd w:id="2340"/>
    <w:bookmarkStart w:name="z3692" w:id="23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Территория сельского округа относится к сухой, типчаково-ковыльных степной зоне.</w:t>
      </w:r>
    </w:p>
    <w:bookmarkEnd w:id="2341"/>
    <w:bookmarkStart w:name="z3693" w:id="23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2342"/>
    <w:bookmarkStart w:name="z3694" w:id="23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2343"/>
    <w:bookmarkStart w:name="z3695" w:id="23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Средняя урожайность пастбищных угодий составляет 3,5 центнер/гектар.</w:t>
      </w:r>
    </w:p>
    <w:bookmarkEnd w:id="2344"/>
    <w:bookmarkStart w:name="z3696" w:id="23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Фонд кормов пастбищ используется в пастбищный период продолжительностью 190-200 дней.</w:t>
      </w:r>
    </w:p>
    <w:bookmarkEnd w:id="2345"/>
    <w:bookmarkStart w:name="z3697" w:id="23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Сельский округ Кожамберди граничитс северной стороны с сельским округом Суттикудикс южной стороны с сельским округом Сунаката.</w:t>
      </w:r>
    </w:p>
    <w:bookmarkEnd w:id="2346"/>
    <w:bookmarkStart w:name="z3698" w:id="23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Административно-территориальное деление состоит из села Кожамберди.</w:t>
      </w:r>
    </w:p>
    <w:bookmarkEnd w:id="2347"/>
    <w:bookmarkStart w:name="z3699" w:id="23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природно-климатическим условиям территория сельского округа Кожамберди входит в сухостепную зону с резко-континентальным климатом, для которого свойственны: засушливость весенне-летнего периода, летние высокие и зимние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2348"/>
    <w:bookmarkStart w:name="z3700" w:id="23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Общая земельная площадь сельского округа Кожамберди составляет 1380 гектаров (далее – га), из них пастбищ – 1036 га.</w:t>
      </w:r>
    </w:p>
    <w:bookmarkEnd w:id="2349"/>
    <w:bookmarkStart w:name="z3701" w:id="23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категориям земли распределяются следующим образом:</w:t>
      </w:r>
    </w:p>
    <w:bookmarkEnd w:id="2350"/>
    <w:bookmarkStart w:name="z3702" w:id="23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земли сельскохозяйственного назначения – 1068 га;</w:t>
      </w:r>
    </w:p>
    <w:bookmarkEnd w:id="2351"/>
    <w:bookmarkStart w:name="z3703" w:id="23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земли населенных пунктов – 312 га.</w:t>
      </w:r>
    </w:p>
    <w:bookmarkEnd w:id="2352"/>
    <w:bookmarkStart w:name="z3704" w:id="23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Количество поголовья сельскохозяйственных животных на территории сельского округа: 990 голов крупного рогатого скота, 14110 голов мелкого рогатого скота, 155 голов лошадей, 22 голов верблюди.</w:t>
      </w:r>
    </w:p>
    <w:bookmarkEnd w:id="2353"/>
    <w:bookmarkStart w:name="z3705" w:id="23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видам сельскохозяйственных животных распределено следующим образом:</w:t>
      </w:r>
    </w:p>
    <w:bookmarkEnd w:id="2354"/>
    <w:bookmarkStart w:name="z3706" w:id="23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крупный рогатый скот – 3 стад; </w:t>
      </w:r>
    </w:p>
    <w:bookmarkEnd w:id="2355"/>
    <w:bookmarkStart w:name="z3707" w:id="23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мелкий рогатый скот – 9 стад; </w:t>
      </w:r>
    </w:p>
    <w:bookmarkEnd w:id="2356"/>
    <w:bookmarkStart w:name="z3708" w:id="23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лошадей – 4 стад,</w:t>
      </w:r>
    </w:p>
    <w:bookmarkEnd w:id="2357"/>
    <w:bookmarkStart w:name="z3709" w:id="23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2358"/>
    <w:bookmarkStart w:name="z3710" w:id="23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Основными пользователями пастбищ являются жители сельского округа Кожамберди.</w:t>
      </w:r>
    </w:p>
    <w:bookmarkEnd w:id="2359"/>
    <w:bookmarkStart w:name="z3711" w:id="23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2360"/>
    <w:bookmarkStart w:name="z3712" w:id="23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На территории сельского округа Кожамберди действует 1 ветеринарный пункт.</w:t>
      </w:r>
    </w:p>
    <w:bookmarkEnd w:id="2361"/>
    <w:bookmarkStart w:name="z3713" w:id="23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В сельском округе Кожамберди не установлены сервитуты для прогона скота.</w:t>
      </w:r>
    </w:p>
    <w:bookmarkEnd w:id="2362"/>
    <w:bookmarkStart w:name="z3714" w:id="23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63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715" w:id="236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 </w:t>
      </w:r>
    </w:p>
    <w:bookmarkEnd w:id="236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68"/>
        <w:gridCol w:w="768"/>
        <w:gridCol w:w="768"/>
        <w:gridCol w:w="768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</w:tblGrid>
      <w:tr>
        <w:trPr>
          <w:trHeight w:val="30" w:hRule="atLeast"/>
        </w:trPr>
        <w:tc>
          <w:tcPr>
            <w:tcW w:w="76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6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716" w:id="23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</w:t>
            </w:r>
          </w:p>
          <w:bookmarkEnd w:id="23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венники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земель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учас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тков</w:t>
            </w:r>
          </w:p>
        </w:tc>
        <w:tc>
          <w:tcPr>
            <w:tcW w:w="76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721" w:id="23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</w:t>
            </w:r>
          </w:p>
          <w:bookmarkEnd w:id="23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щадь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725" w:id="23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</w:t>
            </w:r>
          </w:p>
          <w:bookmarkEnd w:id="23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скота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видам,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(гол)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729" w:id="23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</w:t>
            </w:r>
          </w:p>
          <w:bookmarkEnd w:id="23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потребности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гол.,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733" w:id="23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</w:t>
            </w:r>
          </w:p>
          <w:bookmarkEnd w:id="23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735" w:id="23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</w:t>
            </w:r>
          </w:p>
          <w:bookmarkEnd w:id="23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ишки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739" w:id="23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23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741" w:id="23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23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743" w:id="23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23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748" w:id="23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23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755" w:id="23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23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757" w:id="23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23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759" w:id="23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23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764" w:id="23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23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770" w:id="23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23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772" w:id="23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23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774" w:id="23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23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779" w:id="23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  <w:bookmarkEnd w:id="23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Асылбеков Темирбек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4063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784" w:id="23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  <w:bookmarkEnd w:id="23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785" w:id="23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23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787" w:id="23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  <w:bookmarkEnd w:id="23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788" w:id="23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  <w:bookmarkEnd w:id="23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789" w:id="23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  <w:bookmarkEnd w:id="23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Кулбаев Саулебек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615,6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790" w:id="23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  <w:bookmarkEnd w:id="23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791" w:id="23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  <w:bookmarkEnd w:id="23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792" w:id="23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  <w:bookmarkEnd w:id="23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793" w:id="23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  <w:bookmarkEnd w:id="23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794" w:id="23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  <w:bookmarkEnd w:id="23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795" w:id="23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  <w:bookmarkEnd w:id="23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796" w:id="23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  <w:bookmarkEnd w:id="23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Муятов Сабит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5533,2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797" w:id="23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  <w:bookmarkEnd w:id="23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798" w:id="23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  <w:bookmarkEnd w:id="23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799" w:id="23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  <w:bookmarkEnd w:id="23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70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801" w:id="23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23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802" w:id="23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  <w:bookmarkEnd w:id="23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803" w:id="24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  <w:bookmarkEnd w:id="24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804" w:id="24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  <w:bookmarkEnd w:id="24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Бегалиев Сагатбек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620,1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806" w:id="24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  <w:bookmarkEnd w:id="24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Койшигулов Адималик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"Арон"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636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807" w:id="24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  <w:bookmarkEnd w:id="24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808" w:id="24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  <w:bookmarkEnd w:id="24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63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4,9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810" w:id="24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  <w:bookmarkEnd w:id="24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811" w:id="24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  <w:bookmarkEnd w:id="24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812" w:id="24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  <w:bookmarkEnd w:id="24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814" w:id="24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  <w:bookmarkEnd w:id="24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815" w:id="24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  <w:bookmarkEnd w:id="24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817" w:id="24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  <w:bookmarkEnd w:id="24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818" w:id="24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  <w:bookmarkEnd w:id="24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622</w:t>
            </w:r>
          </w:p>
        </w:tc>
      </w:tr>
    </w:tbl>
    <w:bookmarkStart w:name="z3820" w:id="24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2412"/>
    <w:bookmarkStart w:name="z3821" w:id="24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 крупный рогатый скот;</w:t>
      </w:r>
    </w:p>
    <w:bookmarkEnd w:id="2413"/>
    <w:bookmarkStart w:name="z3822" w:id="24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 мелкий рогатый скот;</w:t>
      </w:r>
    </w:p>
    <w:bookmarkEnd w:id="2414"/>
    <w:bookmarkStart w:name="z3823" w:id="24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 – гектар.</w:t>
      </w:r>
    </w:p>
    <w:bookmarkEnd w:id="241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824" w:id="24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</w:t>
            </w:r>
          </w:p>
          <w:bookmarkEnd w:id="24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825" w:id="24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</w:t>
            </w:r>
          </w:p>
          <w:bookmarkEnd w:id="24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827" w:id="24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</w:t>
            </w:r>
          </w:p>
          <w:bookmarkEnd w:id="24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дойных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коров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(голов.)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830" w:id="24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</w:t>
            </w:r>
          </w:p>
          <w:bookmarkEnd w:id="24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пастбищна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 гол.,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833" w:id="24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</w:t>
            </w:r>
          </w:p>
          <w:bookmarkEnd w:id="24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835" w:id="24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</w:t>
            </w:r>
          </w:p>
          <w:bookmarkEnd w:id="24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837" w:id="24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</w:t>
            </w:r>
          </w:p>
          <w:bookmarkEnd w:id="24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потребности,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839" w:id="24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</w:t>
            </w:r>
          </w:p>
          <w:bookmarkEnd w:id="24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Кожамберди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13.5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7587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-6494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58.5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13.5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7587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-6494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85.5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3840" w:id="24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Распределение пастбищ для размещения маточного поголовья крупного рогатого скота</w:t>
      </w:r>
    </w:p>
    <w:bookmarkEnd w:id="2424"/>
    <w:bookmarkStart w:name="z3841" w:id="24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(дойного)в разрезе населенных пунктовпо сельскому округу Кожамберди</w:t>
      </w:r>
    </w:p>
    <w:bookmarkEnd w:id="2425"/>
    <w:bookmarkStart w:name="z3842" w:id="24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26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843" w:id="24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27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844" w:id="24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28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845" w:id="24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29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846" w:id="24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30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847" w:id="243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243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Кожамберди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декада октября</w:t>
            </w:r>
          </w:p>
        </w:tc>
      </w:tr>
    </w:tbl>
    <w:bookmarkStart w:name="z3848" w:id="24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32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18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 Жанакорганского района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19 февраля 2024 года №174</w:t>
            </w:r>
          </w:p>
        </w:tc>
      </w:tr>
    </w:tbl>
    <w:bookmarkStart w:name="z3852" w:id="243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Кыраш на 2024 - 2025 годы</w:t>
      </w:r>
    </w:p>
    <w:bookmarkEnd w:id="2433"/>
    <w:bookmarkStart w:name="z3853" w:id="24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1)схема (карта) расположения пастбищ на территории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2434"/>
    <w:bookmarkStart w:name="z3854" w:id="24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2)приемлемая схемапастбищеоборотов;</w:t>
      </w:r>
    </w:p>
    <w:bookmarkEnd w:id="2435"/>
    <w:bookmarkStart w:name="z3855" w:id="24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2436"/>
    <w:bookmarkStart w:name="z3856" w:id="24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 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2437"/>
    <w:bookmarkStart w:name="z3857" w:id="24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2438"/>
    <w:bookmarkStart w:name="z3858" w:id="24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всельском округе;</w:t>
      </w:r>
    </w:p>
    <w:bookmarkEnd w:id="2439"/>
    <w:bookmarkStart w:name="z3859" w:id="24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животных;</w:t>
      </w:r>
    </w:p>
    <w:bookmarkEnd w:id="2440"/>
    <w:bookmarkStart w:name="z3860" w:id="24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7-1) карта с обозначением внешних и внутренних границ и площадей пастбищ, необходимых для удовлетворения нужд населения для выпаса сельскохозяйственных животных личного подворья, в зависимости от местных условий и особенностей.</w:t>
      </w:r>
    </w:p>
    <w:bookmarkEnd w:id="2441"/>
    <w:bookmarkStart w:name="z3861" w:id="24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2442"/>
    <w:bookmarkStart w:name="z3862" w:id="24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2443"/>
    <w:bookmarkStart w:name="z3863" w:id="24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2444"/>
    <w:bookmarkStart w:name="z3864" w:id="24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2,4 центнер/гектар.</w:t>
      </w:r>
    </w:p>
    <w:bookmarkEnd w:id="2445"/>
    <w:bookmarkStart w:name="z3865" w:id="24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190-200 дней.</w:t>
      </w:r>
    </w:p>
    <w:bookmarkEnd w:id="2446"/>
    <w:bookmarkStart w:name="z3866" w:id="24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Кыраш граничитс северной стороны с сельским округом Косуйенки, с южной стороны с сельским округом Акуйик.</w:t>
      </w:r>
    </w:p>
    <w:bookmarkEnd w:id="2447"/>
    <w:bookmarkStart w:name="z3867" w:id="24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Кыраш.</w:t>
      </w:r>
    </w:p>
    <w:bookmarkEnd w:id="2448"/>
    <w:bookmarkStart w:name="z3868" w:id="24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природно-климатическим условиям территория сельского округа Кыраш входит в сухостепную зону с резко-континентальным климатом, для которого свойственны: засушливость весенне-летнего периода, летние высокие и зимние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2449"/>
    <w:bookmarkStart w:name="z3869" w:id="24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Общая земельная площадь сельского округа Кыраш составляет - 2095 гектаров (далее – га), из них пастбищ – 1771 га.</w:t>
      </w:r>
    </w:p>
    <w:bookmarkEnd w:id="2450"/>
    <w:bookmarkStart w:name="z3870" w:id="24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категориям земли распределяются следующим образом:</w:t>
      </w:r>
    </w:p>
    <w:bookmarkEnd w:id="2451"/>
    <w:bookmarkStart w:name="z3871" w:id="24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земли сельскохозяйственного назначения – 1781 га;</w:t>
      </w:r>
    </w:p>
    <w:bookmarkEnd w:id="2452"/>
    <w:bookmarkStart w:name="z3872" w:id="24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земли населенных пунктов – 232га.</w:t>
      </w:r>
    </w:p>
    <w:bookmarkEnd w:id="2453"/>
    <w:bookmarkStart w:name="z3873" w:id="24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Количество поголовья сельскохозяйственных животных на территории сельского округа: 207 голов крупного рогатого скота, 1564 голов мелкого рогатого скота, 28 голов лошадей, 68голов верблюд.</w:t>
      </w:r>
    </w:p>
    <w:bookmarkEnd w:id="2454"/>
    <w:bookmarkStart w:name="z3874" w:id="24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видам сельскохозяйственных животных распределено следующим образом:</w:t>
      </w:r>
    </w:p>
    <w:bookmarkEnd w:id="2455"/>
    <w:bookmarkStart w:name="z3875" w:id="24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крупный рогатый скот – 2 стад;</w:t>
      </w:r>
    </w:p>
    <w:bookmarkEnd w:id="2456"/>
    <w:bookmarkStart w:name="z3876" w:id="24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мелкий рогатый скот – 6 стад;</w:t>
      </w:r>
    </w:p>
    <w:bookmarkEnd w:id="2457"/>
    <w:bookmarkStart w:name="z3877" w:id="24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лошадей – 3 стад;</w:t>
      </w:r>
    </w:p>
    <w:bookmarkEnd w:id="2458"/>
    <w:bookmarkStart w:name="z3878" w:id="24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верблюд- 5 стад.</w:t>
      </w:r>
    </w:p>
    <w:bookmarkEnd w:id="2459"/>
    <w:bookmarkStart w:name="z3879" w:id="24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2460"/>
    <w:bookmarkStart w:name="z3880" w:id="24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Основными пользователями пастбищ являются жители сельского округа Кыраш.</w:t>
      </w:r>
    </w:p>
    <w:bookmarkEnd w:id="2461"/>
    <w:bookmarkStart w:name="z3881" w:id="24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2462"/>
    <w:bookmarkStart w:name="z3882" w:id="24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На территории сельского округа Кыраш действует 1 ветеринарный пункт, 1 скотомогильник .</w:t>
      </w:r>
    </w:p>
    <w:bookmarkEnd w:id="2463"/>
    <w:bookmarkStart w:name="z3883" w:id="24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В сельском округе Кыраш не установлены сервитуты для прогона скота.</w:t>
      </w:r>
    </w:p>
    <w:bookmarkEnd w:id="2464"/>
    <w:bookmarkStart w:name="z3884" w:id="24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65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885" w:id="246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 </w:t>
      </w:r>
    </w:p>
    <w:bookmarkEnd w:id="246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886" w:id="24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</w:t>
            </w:r>
          </w:p>
          <w:bookmarkEnd w:id="24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вание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земле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пользователей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земельных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участков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891" w:id="24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</w:t>
            </w:r>
          </w:p>
          <w:bookmarkEnd w:id="24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щадь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895" w:id="24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</w:t>
            </w:r>
          </w:p>
          <w:bookmarkEnd w:id="24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скота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видам,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(гол)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899" w:id="24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</w:t>
            </w:r>
          </w:p>
          <w:bookmarkEnd w:id="24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1 гол.,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04" w:id="24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</w:t>
            </w:r>
          </w:p>
          <w:bookmarkEnd w:id="24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ность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7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08" w:id="24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  <w:bookmarkEnd w:id="24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з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(г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22" w:id="24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24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24" w:id="24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24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26" w:id="24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24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31" w:id="24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24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37" w:id="24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24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39" w:id="24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24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41" w:id="24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24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46" w:id="24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24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52" w:id="24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24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54" w:id="24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24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56" w:id="24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24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61" w:id="24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24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67" w:id="24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</w:t>
            </w:r>
          </w:p>
          <w:bookmarkEnd w:id="24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ог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Е.Әлмешов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70" w:id="24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24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71" w:id="24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24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72" w:id="24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  <w:bookmarkEnd w:id="24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73" w:id="24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  <w:bookmarkEnd w:id="24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74" w:id="24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  <w:bookmarkEnd w:id="24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75" w:id="24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  <w:bookmarkEnd w:id="24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76" w:id="24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24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Д.Алтыбаев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77" w:id="24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  <w:bookmarkEnd w:id="24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78" w:id="24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  <w:bookmarkEnd w:id="24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79" w:id="24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  <w:bookmarkEnd w:id="24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80" w:id="24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  <w:bookmarkEnd w:id="24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Б.Бердисүгиров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81" w:id="24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  <w:bookmarkEnd w:id="24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82" w:id="24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  <w:bookmarkEnd w:id="24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83" w:id="24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24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84" w:id="25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  <w:bookmarkEnd w:id="25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85" w:id="25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  <w:bookmarkEnd w:id="25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31,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М.Бимбетов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87" w:id="25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25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88" w:id="25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  <w:bookmarkEnd w:id="25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89" w:id="25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25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А.Дильдаханова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А.Ермаханов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90" w:id="25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  <w:bookmarkEnd w:id="25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91" w:id="25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25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92" w:id="25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  <w:bookmarkEnd w:id="25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67.5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93" w:id="25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  <w:bookmarkEnd w:id="25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94" w:id="25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  <w:bookmarkEnd w:id="25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.5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М.Илиясов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К.Искендиров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96" w:id="25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  <w:bookmarkEnd w:id="25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97" w:id="25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25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67.5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98" w:id="25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  <w:bookmarkEnd w:id="25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99" w:id="25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  <w:bookmarkEnd w:id="25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Ж.Итаяқов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00" w:id="25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  <w:bookmarkEnd w:id="25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3,4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02" w:id="25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  <w:bookmarkEnd w:id="25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03" w:id="25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25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04" w:id="25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  <w:bookmarkEnd w:id="25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05" w:id="25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25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36.5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06" w:id="25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  <w:bookmarkEnd w:id="25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07" w:id="25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25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08" w:id="25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  <w:bookmarkEnd w:id="25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72,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И.Калдыбекова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10" w:id="25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  <w:bookmarkEnd w:id="25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11" w:id="25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25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12" w:id="25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</w:t>
            </w:r>
          </w:p>
          <w:bookmarkEnd w:id="25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13" w:id="25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  <w:bookmarkEnd w:id="25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03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Р.Калменов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15" w:id="25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  <w:bookmarkEnd w:id="25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16" w:id="25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  <w:bookmarkEnd w:id="25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17" w:id="25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  <w:bookmarkEnd w:id="25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76,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А.Кенбаева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А.Мырзахметов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19" w:id="25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  <w:bookmarkEnd w:id="25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20" w:id="25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  <w:bookmarkEnd w:id="25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21" w:id="25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25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22" w:id="25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  <w:bookmarkEnd w:id="25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23" w:id="25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  <w:bookmarkEnd w:id="25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24" w:id="25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  <w:bookmarkEnd w:id="25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Ж.Мырзахметов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25" w:id="25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  <w:bookmarkEnd w:id="25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26" w:id="25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  <w:bookmarkEnd w:id="25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27" w:id="25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  <w:bookmarkEnd w:id="25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28" w:id="25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  <w:bookmarkEnd w:id="25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29" w:id="25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  <w:bookmarkEnd w:id="25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30" w:id="25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  <w:bookmarkEnd w:id="25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Н.Набиев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Б.Нәлибаев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31" w:id="25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  <w:bookmarkEnd w:id="25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32" w:id="25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  <w:bookmarkEnd w:id="25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33" w:id="25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  <w:bookmarkEnd w:id="25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34" w:id="25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  <w:bookmarkEnd w:id="25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35" w:id="25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  <w:bookmarkEnd w:id="25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36" w:id="25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  <w:bookmarkEnd w:id="25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37" w:id="25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  <w:bookmarkEnd w:id="25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38" w:id="25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  <w:bookmarkEnd w:id="25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Г.Налибаев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40" w:id="25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  <w:bookmarkEnd w:id="25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41" w:id="25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  <w:bookmarkEnd w:id="25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42" w:id="25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  <w:bookmarkEnd w:id="25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43" w:id="25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  <w:bookmarkEnd w:id="25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М.Омар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45" w:id="25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25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46" w:id="25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25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47" w:id="25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25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48" w:id="25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25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Н.Омарова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49" w:id="25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  <w:bookmarkEnd w:id="25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50" w:id="25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  <w:bookmarkEnd w:id="25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У.Отеев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51" w:id="25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25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52" w:id="25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25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Н.Султанова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53" w:id="25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25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54" w:id="25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  <w:bookmarkEnd w:id="25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55" w:id="25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  <w:bookmarkEnd w:id="25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М.Толжанова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56" w:id="25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  <w:bookmarkEnd w:id="25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57" w:id="25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  <w:bookmarkEnd w:id="25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07,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59" w:id="25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  <w:bookmarkEnd w:id="25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60" w:id="25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  <w:bookmarkEnd w:id="25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61" w:id="25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  <w:bookmarkEnd w:id="25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62" w:id="25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25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63" w:id="25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  <w:bookmarkEnd w:id="25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64" w:id="25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  <w:bookmarkEnd w:id="25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65" w:id="25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  <w:bookmarkEnd w:id="25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72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67" w:id="25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  <w:bookmarkEnd w:id="25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69" w:id="25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  <w:bookmarkEnd w:id="25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49,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71" w:id="25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  <w:bookmarkEnd w:id="25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72" w:id="25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  <w:bookmarkEnd w:id="25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bookmarkStart w:name="z4074" w:id="25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Расшифровка аббревиатур: </w:t>
      </w:r>
    </w:p>
    <w:bookmarkEnd w:id="2577"/>
    <w:bookmarkStart w:name="z4075" w:id="25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КРС-крупный рогатый скот;</w:t>
      </w:r>
    </w:p>
    <w:bookmarkEnd w:id="2578"/>
    <w:bookmarkStart w:name="z4076" w:id="25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МРС-мелкий рогатый скот;</w:t>
      </w:r>
    </w:p>
    <w:bookmarkEnd w:id="2579"/>
    <w:bookmarkStart w:name="z4077" w:id="25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 – гектар.</w:t>
      </w:r>
    </w:p>
    <w:bookmarkEnd w:id="2580"/>
    <w:bookmarkStart w:name="z4078" w:id="258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по распределению пастбищ для размещения маточного (дойного)поголовья в разрезе населенных пунктов по сельскому округу Кыраш</w:t>
      </w:r>
    </w:p>
    <w:bookmarkEnd w:id="258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79" w:id="25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</w:t>
            </w:r>
          </w:p>
          <w:bookmarkEnd w:id="25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80" w:id="25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</w:t>
            </w:r>
          </w:p>
          <w:bookmarkEnd w:id="25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82" w:id="25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</w:t>
            </w:r>
          </w:p>
          <w:bookmarkEnd w:id="25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дойных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коров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(гол.)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85" w:id="25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</w:t>
            </w:r>
          </w:p>
          <w:bookmarkEnd w:id="25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потребности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пастбищна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гол.,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88" w:id="25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</w:t>
            </w:r>
          </w:p>
          <w:bookmarkEnd w:id="25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90" w:id="25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</w:t>
            </w:r>
          </w:p>
          <w:bookmarkEnd w:id="25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обеспечено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93" w:id="25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</w:t>
            </w:r>
          </w:p>
          <w:bookmarkEnd w:id="25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потребности,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%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095" w:id="25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</w:t>
            </w:r>
          </w:p>
          <w:bookmarkEnd w:id="25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Кыраш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9978,45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11137,5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1159,05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Итоги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9978,45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11137,5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1159,05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4096" w:id="25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90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097" w:id="25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91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098" w:id="25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92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099" w:id="25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93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100" w:id="25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94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101" w:id="259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259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Кыраш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декада октября</w:t>
            </w:r>
          </w:p>
        </w:tc>
      </w:tr>
    </w:tbl>
    <w:bookmarkStart w:name="z4102" w:id="25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96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19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 Жанакорганского района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19 февраля2024 года №174</w:t>
            </w:r>
          </w:p>
        </w:tc>
      </w:tr>
    </w:tbl>
    <w:bookmarkStart w:name="z4106" w:id="259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Кыркенсе на 2024 - 2025 годы</w:t>
      </w:r>
    </w:p>
    <w:bookmarkEnd w:id="2597"/>
    <w:bookmarkStart w:name="z4107" w:id="25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2598"/>
    <w:bookmarkStart w:name="z4108" w:id="25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2) приемлемая схема пастбищеоборотов;</w:t>
      </w:r>
    </w:p>
    <w:bookmarkEnd w:id="2599"/>
    <w:bookmarkStart w:name="z4109" w:id="26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2600"/>
    <w:bookmarkStart w:name="z4110" w:id="26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колодцам),составленную согласно норме потребления воды;</w:t>
      </w:r>
    </w:p>
    <w:bookmarkEnd w:id="2601"/>
    <w:bookmarkStart w:name="z4111" w:id="26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2602"/>
    <w:bookmarkStart w:name="z4112" w:id="26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2603"/>
    <w:bookmarkStart w:name="z4113" w:id="26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7) календарный график по использованию пастбищ, устанавливающий сезонные маршруты выпаса и передвижения сельскохозяйственных животных;</w:t>
      </w:r>
    </w:p>
    <w:bookmarkEnd w:id="2604"/>
    <w:bookmarkStart w:name="z4114" w:id="26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7-1) карта с обозначением внешних и внутренних границ и площадей пастбищ, необходимых для удовлетворения нужд населения для выпаса сельскохозяйственных животных личного подворья, в зависимости от местных условий и особенностей.</w:t>
      </w:r>
    </w:p>
    <w:bookmarkEnd w:id="2605"/>
    <w:bookmarkStart w:name="z4115" w:id="26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Территория сельского округа относится к сухой, типчаково-ковыльных степной зоне.</w:t>
      </w:r>
    </w:p>
    <w:bookmarkEnd w:id="2606"/>
    <w:bookmarkStart w:name="z4116" w:id="26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2607"/>
    <w:bookmarkStart w:name="z4117" w:id="26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2608"/>
    <w:bookmarkStart w:name="z4118" w:id="26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Средняя урожайность пастбищных угодий составляет 2,4 центнер/гектар.. </w:t>
      </w:r>
    </w:p>
    <w:bookmarkEnd w:id="2609"/>
    <w:bookmarkStart w:name="z4119" w:id="26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 Фонд кормов пастбищ используется в пастбищный период продолжительностью 190-200 дней.</w:t>
      </w:r>
    </w:p>
    <w:bookmarkEnd w:id="2610"/>
    <w:bookmarkStart w:name="z4120" w:id="26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Сельский округ Кыркенсе граничит с северной стороны с сельским округом Байкеже, с южной стороны с сельским округом Машбек Налибаев.</w:t>
      </w:r>
    </w:p>
    <w:bookmarkEnd w:id="2611"/>
    <w:bookmarkStart w:name="z4121" w:id="26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Административно-территориальное деление состоит из села Абдигаппар.</w:t>
      </w:r>
    </w:p>
    <w:bookmarkEnd w:id="2612"/>
    <w:bookmarkStart w:name="z4122" w:id="26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природно-климатическим условиям территория сельского округа Кыркенсе входит в сухостепную зону с резко-континентальным климатом, для которого свойственны: засушливость весенне-летнего периода, летние высокие и зимние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2613"/>
    <w:bookmarkStart w:name="z4123" w:id="26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Общая земельная площадь сельского округа Кыркенсе составляет 1311 гектаров (далее – га), из них пастбищ – 1266 га.</w:t>
      </w:r>
    </w:p>
    <w:bookmarkEnd w:id="2614"/>
    <w:bookmarkStart w:name="z4124" w:id="26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категориям земли распределяются следующим образом:</w:t>
      </w:r>
    </w:p>
    <w:bookmarkEnd w:id="2615"/>
    <w:bookmarkStart w:name="z4125" w:id="26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земли сельскохозяйственного назначения – 1302 га;</w:t>
      </w:r>
    </w:p>
    <w:bookmarkEnd w:id="2616"/>
    <w:bookmarkStart w:name="z4126" w:id="26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земли населенных пунктов – 249,2 га.</w:t>
      </w:r>
    </w:p>
    <w:bookmarkEnd w:id="2617"/>
    <w:bookmarkStart w:name="z4127" w:id="26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Количество поголовья сельскохозяйственных животных на территории сельского округа: 6288 голов крупного рогатого скота, 23319 голов мелкого рогатого скота, 2649 голов лошадей, 157 голов вербюлд.</w:t>
      </w:r>
    </w:p>
    <w:bookmarkEnd w:id="2618"/>
    <w:bookmarkStart w:name="z4128" w:id="26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видам сельскохозяйственных животных распределено следующим образом:</w:t>
      </w:r>
    </w:p>
    <w:bookmarkEnd w:id="2619"/>
    <w:bookmarkStart w:name="z4129" w:id="26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крупный рогатый скот – 12 стад; </w:t>
      </w:r>
    </w:p>
    <w:bookmarkEnd w:id="2620"/>
    <w:bookmarkStart w:name="z4130" w:id="26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мелкий рогатый скот – 11стад; </w:t>
      </w:r>
    </w:p>
    <w:bookmarkEnd w:id="2621"/>
    <w:bookmarkStart w:name="z4131" w:id="26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лошадей – 26 стад;</w:t>
      </w:r>
    </w:p>
    <w:bookmarkEnd w:id="2622"/>
    <w:bookmarkStart w:name="z4132" w:id="26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вербюлд-2 стад.</w:t>
      </w:r>
    </w:p>
    <w:bookmarkEnd w:id="2623"/>
    <w:bookmarkStart w:name="z4133" w:id="26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2624"/>
    <w:bookmarkStart w:name="z4134" w:id="26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Основными пользователями пастбищ являются жители сельского округа Кыркенсе.</w:t>
      </w:r>
    </w:p>
    <w:bookmarkEnd w:id="2625"/>
    <w:bookmarkStart w:name="z4135" w:id="26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2626"/>
    <w:bookmarkStart w:name="z4136" w:id="26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На территории сельского округа Кыркенсе действует 1 ветеринарный пункт.</w:t>
      </w:r>
    </w:p>
    <w:bookmarkEnd w:id="2627"/>
    <w:bookmarkStart w:name="z4137" w:id="26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Кыркенсе не установлены сервитуты для прогона скота</w:t>
      </w:r>
    </w:p>
    <w:bookmarkEnd w:id="2628"/>
    <w:bookmarkStart w:name="z4138" w:id="26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629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139" w:id="263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</w:t>
      </w:r>
    </w:p>
    <w:bookmarkEnd w:id="263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140" w:id="26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Наимование</w:t>
            </w:r>
          </w:p>
          <w:bookmarkEnd w:id="26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землеполь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зователей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земельных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участков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144" w:id="26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</w:t>
            </w:r>
          </w:p>
          <w:bookmarkEnd w:id="26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щадь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148" w:id="26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</w:t>
            </w:r>
          </w:p>
          <w:bookmarkEnd w:id="26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скота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видам,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(гол)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152" w:id="26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</w:t>
            </w:r>
          </w:p>
          <w:bookmarkEnd w:id="26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потребности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1 гол,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156" w:id="26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</w:t>
            </w:r>
          </w:p>
          <w:bookmarkEnd w:id="26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7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158" w:id="26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</w:t>
            </w:r>
          </w:p>
          <w:bookmarkEnd w:id="26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шк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166" w:id="26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</w:t>
            </w:r>
          </w:p>
          <w:bookmarkEnd w:id="26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Қ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168" w:id="26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</w:t>
            </w:r>
          </w:p>
          <w:bookmarkEnd w:id="26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169" w:id="26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</w:t>
            </w:r>
          </w:p>
          <w:bookmarkEnd w:id="26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ы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қ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173" w:id="26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</w:t>
            </w:r>
          </w:p>
          <w:bookmarkEnd w:id="26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ү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й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176" w:id="26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</w:t>
            </w:r>
          </w:p>
          <w:bookmarkEnd w:id="26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Қ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178" w:id="26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Ұ</w:t>
            </w:r>
          </w:p>
          <w:bookmarkEnd w:id="26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179" w:id="26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</w:t>
            </w:r>
          </w:p>
          <w:bookmarkEnd w:id="26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ы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қ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183" w:id="26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</w:t>
            </w:r>
          </w:p>
          <w:bookmarkEnd w:id="26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ү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й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186" w:id="26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</w:t>
            </w:r>
          </w:p>
          <w:bookmarkEnd w:id="26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Қ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188" w:id="26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Ұ</w:t>
            </w:r>
          </w:p>
          <w:bookmarkEnd w:id="26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189" w:id="26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</w:t>
            </w:r>
          </w:p>
          <w:bookmarkEnd w:id="26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ы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қ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193" w:id="26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</w:t>
            </w:r>
          </w:p>
          <w:bookmarkEnd w:id="26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ү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й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196" w:id="26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</w:t>
            </w:r>
          </w:p>
          <w:bookmarkEnd w:id="26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ы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ы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Абдреймов Тургали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01" w:id="26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  <w:bookmarkEnd w:id="26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02" w:id="26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  <w:bookmarkEnd w:id="26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03" w:id="26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  <w:bookmarkEnd w:id="26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Абдуллаев Есентай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04" w:id="26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26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05" w:id="26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  <w:bookmarkEnd w:id="26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06" w:id="26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  <w:bookmarkEnd w:id="26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07" w:id="26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26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Абдрахманова Калима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08" w:id="26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  <w:bookmarkEnd w:id="26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09" w:id="26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  <w:bookmarkEnd w:id="26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Абуов Орынбасар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10" w:id="26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  <w:bookmarkEnd w:id="26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11" w:id="26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26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12" w:id="26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26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Абылбеков Самат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13" w:id="26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  <w:bookmarkEnd w:id="26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14" w:id="26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  <w:bookmarkEnd w:id="26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15" w:id="26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  <w:bookmarkEnd w:id="26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Адырбек Сейтомар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98,4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16" w:id="26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  <w:bookmarkEnd w:id="26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17" w:id="26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  <w:bookmarkEnd w:id="26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Ажибаев Ахметжан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18" w:id="26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  <w:bookmarkEnd w:id="26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19" w:id="26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  <w:bookmarkEnd w:id="26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Ажибаев Рахымжан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20" w:id="26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  <w:bookmarkEnd w:id="26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21" w:id="26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  <w:bookmarkEnd w:id="26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22" w:id="26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  <w:bookmarkEnd w:id="26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Акбалаев Курмангазы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23" w:id="26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26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24" w:id="26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  <w:bookmarkEnd w:id="26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25" w:id="26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  <w:bookmarkEnd w:id="26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26" w:id="26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  <w:bookmarkEnd w:id="26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27" w:id="26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  <w:bookmarkEnd w:id="26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Алтыбаев Арман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28" w:id="26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26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29" w:id="26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26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30" w:id="26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  <w:bookmarkEnd w:id="26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31" w:id="26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  <w:bookmarkEnd w:id="26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Ахимов Асылжан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32" w:id="26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26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33" w:id="26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  <w:bookmarkEnd w:id="26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34" w:id="26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  <w:bookmarkEnd w:id="26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Тулепбергенов Бахыт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Буженов Нурлан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35" w:id="26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26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36" w:id="26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  <w:bookmarkEnd w:id="26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37" w:id="26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  <w:bookmarkEnd w:id="26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38" w:id="26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  <w:bookmarkEnd w:id="26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Дуйсенбаев Бауыржан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39" w:id="26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26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40" w:id="26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  <w:bookmarkEnd w:id="26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41" w:id="26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  <w:bookmarkEnd w:id="26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42" w:id="26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  <w:bookmarkEnd w:id="26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Ержанов Нурлыбай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43" w:id="26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26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44" w:id="26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  <w:bookmarkEnd w:id="26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45" w:id="26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  <w:bookmarkEnd w:id="26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Еркишев Сабыр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46" w:id="26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26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47" w:id="26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  <w:bookmarkEnd w:id="26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48" w:id="26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  <w:bookmarkEnd w:id="26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Жантели Бибасар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49" w:id="26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26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50" w:id="26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  <w:bookmarkEnd w:id="26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51" w:id="27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  <w:bookmarkEnd w:id="27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Жумадиллаев Нурбейбит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52" w:id="27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27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53" w:id="27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  <w:bookmarkEnd w:id="27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54" w:id="27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  <w:bookmarkEnd w:id="27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Искаков Исатай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55" w:id="27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27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56" w:id="27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  <w:bookmarkEnd w:id="27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57" w:id="27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27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58" w:id="27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  <w:bookmarkEnd w:id="27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Каимов Азымхан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59" w:id="27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27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60" w:id="27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  <w:bookmarkEnd w:id="27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61" w:id="27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  <w:bookmarkEnd w:id="27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Калданбеков Ыкылас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62" w:id="27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27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63" w:id="27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  <w:bookmarkEnd w:id="27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64" w:id="27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  <w:bookmarkEnd w:id="27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65" w:id="27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  <w:bookmarkEnd w:id="27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Қасымов Орал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66" w:id="27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27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67" w:id="27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  <w:bookmarkEnd w:id="27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68" w:id="27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  <w:bookmarkEnd w:id="27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69" w:id="27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  <w:bookmarkEnd w:id="27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Кенжебаев Мураткали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70" w:id="27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  <w:bookmarkEnd w:id="27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71" w:id="27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  <w:bookmarkEnd w:id="27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Кулманов Утеген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72" w:id="27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27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73" w:id="27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  <w:bookmarkEnd w:id="27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74" w:id="27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  <w:bookmarkEnd w:id="27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Мантаев Марат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75" w:id="27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27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76" w:id="27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  <w:bookmarkEnd w:id="27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77" w:id="27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  <w:bookmarkEnd w:id="27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78" w:id="27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  <w:bookmarkEnd w:id="27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Мырзабаев Серик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79" w:id="27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27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80" w:id="27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  <w:bookmarkEnd w:id="27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81" w:id="27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  <w:bookmarkEnd w:id="27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82" w:id="27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  <w:bookmarkEnd w:id="27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83" w:id="27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  <w:bookmarkEnd w:id="27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Мырзабаев Абдусаттар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85" w:id="27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27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86" w:id="27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  <w:bookmarkEnd w:id="27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87" w:id="27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  <w:bookmarkEnd w:id="27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88" w:id="27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  <w:bookmarkEnd w:id="27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89" w:id="27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  <w:bookmarkEnd w:id="27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Мырзаханов Калдарбек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91" w:id="27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27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92" w:id="27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  <w:bookmarkEnd w:id="27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93" w:id="27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  <w:bookmarkEnd w:id="27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Муратов Еркебулан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94" w:id="27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27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95" w:id="27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  <w:bookmarkEnd w:id="27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96" w:id="27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  <w:bookmarkEnd w:id="27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Абылбеков Усербай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97" w:id="27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27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98" w:id="27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  <w:bookmarkEnd w:id="27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99" w:id="27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  <w:bookmarkEnd w:id="27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Саттинов Габит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00" w:id="27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27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01" w:id="27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27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02" w:id="27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27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Тасуов Амит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03" w:id="27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27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04" w:id="27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  <w:bookmarkEnd w:id="27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05" w:id="27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  <w:bookmarkEnd w:id="27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06" w:id="27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  <w:bookmarkEnd w:id="27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Тулашов Тлеубай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Турсынбаев Есалы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Усенбаев Амангелди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Усенбаев Халилолла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Шайхсламов Алеухан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07" w:id="27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27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Шаншаров Асан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08" w:id="27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27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09" w:id="27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  <w:bookmarkEnd w:id="27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10" w:id="27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  <w:bookmarkEnd w:id="27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Абдусаттар Ұлжан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11" w:id="27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27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12" w:id="27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  <w:bookmarkEnd w:id="27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13" w:id="27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  <w:bookmarkEnd w:id="27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14" w:id="27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  <w:bookmarkEnd w:id="27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15" w:id="27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Адилханов</w:t>
            </w:r>
          </w:p>
          <w:bookmarkEnd w:id="27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Женис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Адилханулы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Аширов Рахым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17" w:id="27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27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18" w:id="27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27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19" w:id="27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27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Токтыбаев Медет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20" w:id="27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Мырзабаев</w:t>
            </w:r>
          </w:p>
          <w:bookmarkEnd w:id="27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Серик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Абдужаппарович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22" w:id="27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  <w:bookmarkEnd w:id="27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23" w:id="27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  <w:bookmarkEnd w:id="27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24" w:id="27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27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25" w:id="27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  <w:bookmarkEnd w:id="27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27" w:id="27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  <w:bookmarkEnd w:id="27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28" w:id="27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  <w:bookmarkEnd w:id="27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30" w:id="27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  <w:bookmarkEnd w:id="27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54,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32" w:id="27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  <w:bookmarkEnd w:id="27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33" w:id="27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  <w:bookmarkEnd w:id="27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34" w:id="27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27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35" w:id="27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27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36" w:id="27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  <w:bookmarkEnd w:id="27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38" w:id="27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  <w:bookmarkEnd w:id="27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40" w:id="27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27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93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42" w:id="27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  <w:bookmarkEnd w:id="27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43" w:id="27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</w:t>
            </w:r>
          </w:p>
          <w:bookmarkEnd w:id="27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90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45" w:id="27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  <w:bookmarkEnd w:id="27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</w:tbl>
    <w:bookmarkStart w:name="z4346" w:id="27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2784"/>
    <w:bookmarkStart w:name="z4347" w:id="27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 крупный рогатый скот;</w:t>
      </w:r>
    </w:p>
    <w:bookmarkEnd w:id="2785"/>
    <w:bookmarkStart w:name="z4348" w:id="27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 мелкий рогатый скот;</w:t>
      </w:r>
    </w:p>
    <w:bookmarkEnd w:id="2786"/>
    <w:bookmarkStart w:name="z4349" w:id="27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 – гектар.</w:t>
      </w:r>
    </w:p>
    <w:bookmarkEnd w:id="2787"/>
    <w:bookmarkStart w:name="z4350" w:id="278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по распределению пастбищ для размещения маточного (дойного)поголовья КРС в разрезе населенных пунктов по сельскому округу Кыркенсе</w:t>
      </w:r>
    </w:p>
    <w:bookmarkEnd w:id="278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51" w:id="27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</w:t>
            </w:r>
          </w:p>
          <w:bookmarkEnd w:id="27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52" w:id="27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</w:t>
            </w:r>
          </w:p>
          <w:bookmarkEnd w:id="27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54" w:id="27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</w:t>
            </w:r>
          </w:p>
          <w:bookmarkEnd w:id="27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дойных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коров (гол.)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56" w:id="27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</w:t>
            </w:r>
          </w:p>
          <w:bookmarkEnd w:id="27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потребности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пастбищна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гол.,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59" w:id="27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</w:t>
            </w:r>
          </w:p>
          <w:bookmarkEnd w:id="27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пастбищ,(га)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60" w:id="27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</w:t>
            </w:r>
          </w:p>
          <w:bookmarkEnd w:id="27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62" w:id="27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</w:t>
            </w:r>
          </w:p>
          <w:bookmarkEnd w:id="27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потребности, %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63" w:id="27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</w:t>
            </w:r>
          </w:p>
          <w:bookmarkEnd w:id="27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Кыркенсе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35370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-34059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35370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-34059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4364" w:id="27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97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365" w:id="27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98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366" w:id="27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99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367" w:id="28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00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368" w:id="28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01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369" w:id="280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280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Кыркенсе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декада октября</w:t>
            </w:r>
          </w:p>
        </w:tc>
      </w:tr>
    </w:tbl>
    <w:bookmarkStart w:name="z4370" w:id="28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03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20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 Жанакорганского района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19 февраля 2024 года №174</w:t>
            </w:r>
          </w:p>
        </w:tc>
      </w:tr>
    </w:tbl>
    <w:bookmarkStart w:name="z4374" w:id="280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Манап на 2024 - 2025 годы</w:t>
      </w:r>
    </w:p>
    <w:bookmarkEnd w:id="2804"/>
    <w:bookmarkStart w:name="z4375" w:id="28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1)схема (карта) расположения пастбищ на территории сельского округа Манапв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2805"/>
    <w:bookmarkStart w:name="z4376" w:id="28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2)приемлемые схемы пастбищеоборотов;</w:t>
      </w:r>
    </w:p>
    <w:bookmarkEnd w:id="2806"/>
    <w:bookmarkStart w:name="z4377" w:id="28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2807"/>
    <w:bookmarkStart w:name="z4378" w:id="28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2808"/>
    <w:bookmarkStart w:name="z4379" w:id="28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2809"/>
    <w:bookmarkStart w:name="z4380" w:id="28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2810"/>
    <w:bookmarkStart w:name="z4381" w:id="28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2811"/>
    <w:bookmarkStart w:name="z4382" w:id="28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7-1) карта с обозначением внешних и внутренних границ и площадей пастбищ, необходимых для удовлетворения нужд населения для выпаса сельскохозяйственных животных личного подворья, в зависимости от местных условий и особенностей.</w:t>
      </w:r>
    </w:p>
    <w:bookmarkEnd w:id="2812"/>
    <w:bookmarkStart w:name="z4383" w:id="28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2813"/>
    <w:bookmarkStart w:name="z4384" w:id="28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2814"/>
    <w:bookmarkStart w:name="z4385" w:id="28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2815"/>
    <w:bookmarkStart w:name="z4386" w:id="28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2,3 центнер/гектар.</w:t>
      </w:r>
    </w:p>
    <w:bookmarkEnd w:id="2816"/>
    <w:bookmarkStart w:name="z4387" w:id="28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Фонд кормов пастбищ используется в пастбищный период продолжительностью 190-200 дней.</w:t>
      </w:r>
    </w:p>
    <w:bookmarkEnd w:id="2817"/>
    <w:bookmarkStart w:name="z4388" w:id="28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Манапграничит с северной стороны с сельским округом Жаманбай батыр, с южной стороны с сельским округом Талап.</w:t>
      </w:r>
    </w:p>
    <w:bookmarkEnd w:id="2818"/>
    <w:bookmarkStart w:name="z4389" w:id="28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Административно-территориальное деление состоит из села Манап, станции Талап.</w:t>
      </w:r>
    </w:p>
    <w:bookmarkEnd w:id="2819"/>
    <w:bookmarkStart w:name="z4390" w:id="28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природно-климатическим условиям территория сельского округа Манап входит в сухостепную зону с резко-континентальным климатом, для которого свойственны: засушливость весенне-летнего периода, летние высокие и зимние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2820"/>
    <w:bookmarkStart w:name="z4391" w:id="28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сельского округа Манап 5316,0 гектаров (далее -га), в том числе пастбищ – 3725,0 га.</w:t>
      </w:r>
    </w:p>
    <w:bookmarkEnd w:id="2821"/>
    <w:bookmarkStart w:name="z4392" w:id="28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2822"/>
    <w:bookmarkStart w:name="z4393" w:id="28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3725,0 га;</w:t>
      </w:r>
    </w:p>
    <w:bookmarkEnd w:id="2823"/>
    <w:bookmarkStart w:name="z4394" w:id="28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земли населенных пунктов -238,6 га. </w:t>
      </w:r>
    </w:p>
    <w:bookmarkEnd w:id="2824"/>
    <w:bookmarkStart w:name="z4395" w:id="28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946 голов крупного рогатого скота, 13971 голов мелкого рогатого скота, 320голов лошадей, 259 голов вербюлд.</w:t>
      </w:r>
    </w:p>
    <w:bookmarkEnd w:id="2825"/>
    <w:bookmarkStart w:name="z4396" w:id="28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видам сельскохозяйственных животных распределено следующим образом:</w:t>
      </w:r>
    </w:p>
    <w:bookmarkEnd w:id="2826"/>
    <w:bookmarkStart w:name="z4397" w:id="28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крупный рогатый скот – 4 стад; </w:t>
      </w:r>
    </w:p>
    <w:bookmarkEnd w:id="2827"/>
    <w:bookmarkStart w:name="z4398" w:id="28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мелкий рогатый скот – 55 стад; </w:t>
      </w:r>
    </w:p>
    <w:bookmarkEnd w:id="2828"/>
    <w:bookmarkStart w:name="z4399" w:id="28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лошадей – 11 стад;</w:t>
      </w:r>
    </w:p>
    <w:bookmarkEnd w:id="2829"/>
    <w:bookmarkStart w:name="z4400" w:id="28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верблюд-5 стад.</w:t>
      </w:r>
    </w:p>
    <w:bookmarkEnd w:id="2830"/>
    <w:bookmarkStart w:name="z4401" w:id="28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2831"/>
    <w:bookmarkStart w:name="z4402" w:id="28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Основными пользователями пастбищ являются жители сельского округа Манап.</w:t>
      </w:r>
    </w:p>
    <w:bookmarkEnd w:id="2832"/>
    <w:bookmarkStart w:name="z4403" w:id="28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2833"/>
    <w:bookmarkStart w:name="z4404" w:id="28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На территории сельского округа Манап действует 1 ветеринарный пункт, 1 скотомогильник .</w:t>
      </w:r>
    </w:p>
    <w:bookmarkEnd w:id="2834"/>
    <w:bookmarkStart w:name="z4405" w:id="28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Манап не установлены сервитуты для прогона скота.</w:t>
      </w:r>
    </w:p>
    <w:bookmarkEnd w:id="2835"/>
    <w:bookmarkStart w:name="z4406" w:id="28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36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407" w:id="283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Собственников земельных участков </w:t>
      </w:r>
    </w:p>
    <w:bookmarkEnd w:id="283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408" w:id="28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</w:t>
            </w:r>
          </w:p>
          <w:bookmarkEnd w:id="28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землеполь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зователей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земельных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участков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412" w:id="28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</w:t>
            </w:r>
          </w:p>
          <w:bookmarkEnd w:id="28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ощ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стб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419" w:id="28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</w:t>
            </w:r>
          </w:p>
          <w:bookmarkEnd w:id="28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скота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видам,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(гол)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423" w:id="28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</w:t>
            </w:r>
          </w:p>
          <w:bookmarkEnd w:id="28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1 гол.,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428" w:id="28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</w:t>
            </w:r>
          </w:p>
          <w:bookmarkEnd w:id="28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ность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7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431" w:id="28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</w:t>
            </w:r>
          </w:p>
          <w:bookmarkEnd w:id="28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шк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439" w:id="28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28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441" w:id="28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28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443" w:id="28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28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448" w:id="28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28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454" w:id="28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28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456" w:id="28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28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458" w:id="28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28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463" w:id="28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28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469" w:id="28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28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471" w:id="28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28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473" w:id="28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28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478" w:id="28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28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484" w:id="28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  <w:bookmarkEnd w:id="28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Д.Сыздықов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К.Досымбеков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489" w:id="28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  <w:bookmarkEnd w:id="28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490" w:id="28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  <w:bookmarkEnd w:id="28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491" w:id="28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  <w:bookmarkEnd w:id="28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У.Орынбаева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Ж.Магзумов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492" w:id="28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  <w:bookmarkEnd w:id="28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493" w:id="28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  <w:bookmarkEnd w:id="28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Д.Әбдреева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494" w:id="28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  <w:bookmarkEnd w:id="28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495" w:id="28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  <w:bookmarkEnd w:id="28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А.Қалжанов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Т.Қуандықова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Б.Ахметова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Т.Мусаев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Ж.Искакова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Н.Манапова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Н.Шымбергенов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Б.Әдешов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496" w:id="28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  <w:bookmarkEnd w:id="28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А.Казанкапова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Г.Кешубаева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Р.Омірбек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Н.Сман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Р.Махмудова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К.Жуманова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К.Ильяс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С.Ниязов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497" w:id="28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28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498" w:id="28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  <w:bookmarkEnd w:id="28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22,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00" w:id="28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  <w:bookmarkEnd w:id="28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22,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Ш.Есенқулов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02" w:id="28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  <w:bookmarkEnd w:id="28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03" w:id="28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  <w:bookmarkEnd w:id="28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04" w:id="28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  <w:bookmarkEnd w:id="28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05" w:id="28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  <w:bookmarkEnd w:id="28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06" w:id="28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  <w:bookmarkEnd w:id="28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07" w:id="28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  <w:bookmarkEnd w:id="28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С.Искендиров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08" w:id="28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28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09" w:id="28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28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10" w:id="28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  <w:bookmarkEnd w:id="28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62,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12" w:id="28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  <w:bookmarkEnd w:id="28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13" w:id="28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  <w:bookmarkEnd w:id="28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14" w:id="28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  <w:bookmarkEnd w:id="28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92,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Б.Искендиров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16" w:id="28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  <w:bookmarkEnd w:id="28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17" w:id="28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  <w:bookmarkEnd w:id="28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18" w:id="28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  <w:bookmarkEnd w:id="28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19" w:id="28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  <w:bookmarkEnd w:id="28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Т.Сыздыков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20" w:id="28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  <w:bookmarkEnd w:id="28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21" w:id="28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  <w:bookmarkEnd w:id="28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22" w:id="28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  <w:bookmarkEnd w:id="28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23" w:id="28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  <w:bookmarkEnd w:id="28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24" w:id="28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28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25" w:id="28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  <w:bookmarkEnd w:id="28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Е.Әбдреймов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26" w:id="28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  <w:bookmarkEnd w:id="28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27" w:id="28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28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28" w:id="28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  <w:bookmarkEnd w:id="28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29" w:id="28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  <w:bookmarkEnd w:id="28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30" w:id="28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  <w:bookmarkEnd w:id="28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31" w:id="28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  <w:bookmarkEnd w:id="28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32" w:id="28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  <w:bookmarkEnd w:id="28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33" w:id="28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  <w:bookmarkEnd w:id="28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34" w:id="28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  <w:bookmarkEnd w:id="28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06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36" w:id="28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28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86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38" w:id="29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  <w:bookmarkEnd w:id="29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39" w:id="29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  <w:bookmarkEnd w:id="29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40" w:id="29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  <w:bookmarkEnd w:id="29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42" w:id="29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  <w:bookmarkEnd w:id="29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</w:tbl>
    <w:bookmarkStart w:name="z4543" w:id="29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Расшифровка аббревиатур: </w:t>
      </w:r>
    </w:p>
    <w:bookmarkEnd w:id="2904"/>
    <w:bookmarkStart w:name="z4544" w:id="29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КРС-крупный рогатый скот;</w:t>
      </w:r>
    </w:p>
    <w:bookmarkEnd w:id="2905"/>
    <w:bookmarkStart w:name="z4545" w:id="29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МРС-мелкий рогатый скот;</w:t>
      </w:r>
    </w:p>
    <w:bookmarkEnd w:id="2906"/>
    <w:bookmarkStart w:name="z4546" w:id="29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 – гектар.</w:t>
      </w:r>
    </w:p>
    <w:bookmarkEnd w:id="2907"/>
    <w:bookmarkStart w:name="z4547" w:id="290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по распределению пастбищ для размещения маточного (дойного)поголовья в разрезе населенных пунктов по сельскому округу Манап</w:t>
      </w:r>
    </w:p>
    <w:bookmarkEnd w:id="290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48" w:id="29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</w:t>
            </w:r>
          </w:p>
          <w:bookmarkEnd w:id="29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49" w:id="29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</w:t>
            </w:r>
          </w:p>
          <w:bookmarkEnd w:id="29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51" w:id="29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</w:t>
            </w:r>
          </w:p>
          <w:bookmarkEnd w:id="29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дойных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коров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(гол.)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54" w:id="29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</w:t>
            </w:r>
          </w:p>
          <w:bookmarkEnd w:id="29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гол.,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60" w:id="29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</w:t>
            </w:r>
          </w:p>
          <w:bookmarkEnd w:id="29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пастбищ,(га)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61" w:id="29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</w:t>
            </w:r>
          </w:p>
          <w:bookmarkEnd w:id="29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63" w:id="29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</w:t>
            </w:r>
          </w:p>
          <w:bookmarkEnd w:id="29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потребности,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%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Манап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5710,5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1985,5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34,7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Итоги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5710,5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1985,5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34,7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4565" w:id="29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916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566" w:id="29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917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567" w:id="29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918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568" w:id="29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919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569" w:id="29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920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570" w:id="292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292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Манап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декада октября</w:t>
            </w:r>
          </w:p>
        </w:tc>
      </w:tr>
    </w:tbl>
    <w:bookmarkStart w:name="z4571" w:id="29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922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21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 Жанакорганского района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19 февраля 2024 года №174</w:t>
            </w:r>
          </w:p>
        </w:tc>
      </w:tr>
    </w:tbl>
    <w:bookmarkStart w:name="z4575" w:id="292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Машбек Налибаев на 2024 - 2025 годы</w:t>
      </w:r>
    </w:p>
    <w:bookmarkEnd w:id="2923"/>
    <w:bookmarkStart w:name="z4576" w:id="29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2924"/>
    <w:bookmarkStart w:name="z4577" w:id="29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2) приемлемая схема пастбищеоборотов;</w:t>
      </w:r>
    </w:p>
    <w:bookmarkEnd w:id="2925"/>
    <w:bookmarkStart w:name="z4578" w:id="29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2926"/>
    <w:bookmarkStart w:name="z4579" w:id="29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колодцам),составленную согласно норме потребления воды;</w:t>
      </w:r>
    </w:p>
    <w:bookmarkEnd w:id="2927"/>
    <w:bookmarkStart w:name="z4580" w:id="29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2928"/>
    <w:bookmarkStart w:name="z4581" w:id="29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2929"/>
    <w:bookmarkStart w:name="z4582" w:id="29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7) календарный график по использованию пастбищ, устанавливающий сезонные маршруты выпаса и передвижения сельскохозяйственных животных;</w:t>
      </w:r>
    </w:p>
    <w:bookmarkEnd w:id="2930"/>
    <w:bookmarkStart w:name="z4583" w:id="29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7-1) карта с обозначением внешних и внутренних границ и площадей пастбищ, необходимых для удовлетворения нужд населения для выпаса сельскохозяйственных животных личного подворья, в зависимости от местных условий и особенностей.</w:t>
      </w:r>
    </w:p>
    <w:bookmarkEnd w:id="2931"/>
    <w:bookmarkStart w:name="z4584" w:id="29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Территория сельского округа относится к сухой, типчаково-ковыльных степной зоне.</w:t>
      </w:r>
    </w:p>
    <w:bookmarkEnd w:id="2932"/>
    <w:bookmarkStart w:name="z4585" w:id="29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2933"/>
    <w:bookmarkStart w:name="z4586" w:id="29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2934"/>
    <w:bookmarkStart w:name="z4587" w:id="29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Средняя урожайность пастбищных угодий составляет 2,4 центнер/гектар.</w:t>
      </w:r>
    </w:p>
    <w:bookmarkEnd w:id="2935"/>
    <w:bookmarkStart w:name="z4588" w:id="29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Фонд кормов пастбищ используется в пастбищный период продолжительностью 190-200 дней.</w:t>
      </w:r>
    </w:p>
    <w:bookmarkEnd w:id="2936"/>
    <w:bookmarkStart w:name="z4589" w:id="29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Сельский округ Машбек Налибаевграничит с северной стороны с сельским округом Озгент, с южной стороны сельским округом Кыркенсе.</w:t>
      </w:r>
    </w:p>
    <w:bookmarkEnd w:id="2937"/>
    <w:bookmarkStart w:name="z4590" w:id="29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Административно-территориальное деление состоит из села Машбек Налибаев.</w:t>
      </w:r>
    </w:p>
    <w:bookmarkEnd w:id="2938"/>
    <w:bookmarkStart w:name="z4591" w:id="29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природно-климатическим условиям территория сельского округа Машбек Налибаев входит в сухостепную зону с резко-континентальным климатом, для которого свойственны: засушливость весенне-летнего периода, летние высокие и зимние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2939"/>
    <w:bookmarkStart w:name="z4592" w:id="29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Общая земельная площадь сельского округа М.Налибаев составляет 923 гектаров (далее – га), из них пастбищ – 758га.</w:t>
      </w:r>
    </w:p>
    <w:bookmarkEnd w:id="2940"/>
    <w:bookmarkStart w:name="z4593" w:id="29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категориям земли распределяются следующим образом:</w:t>
      </w:r>
    </w:p>
    <w:bookmarkEnd w:id="2941"/>
    <w:bookmarkStart w:name="z4594" w:id="29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земли сельскохозяйственного назначения – 776 га;</w:t>
      </w:r>
    </w:p>
    <w:bookmarkEnd w:id="2942"/>
    <w:bookmarkStart w:name="z4595" w:id="29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земли населенных пунктов – 340 га.</w:t>
      </w:r>
    </w:p>
    <w:bookmarkEnd w:id="2943"/>
    <w:bookmarkStart w:name="z4596" w:id="29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Количество поголовья сельскохозяйственных животных на территории сельского округа: 2291 голов крупного рогатого скота, 9003 голов мелкого рогатого скота, 1618 голов лошадей, 50 верблюд.</w:t>
      </w:r>
    </w:p>
    <w:bookmarkEnd w:id="2944"/>
    <w:bookmarkStart w:name="z4597" w:id="29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видам сельскохозяйственных животных распределено следующим образом:</w:t>
      </w:r>
    </w:p>
    <w:bookmarkEnd w:id="2945"/>
    <w:bookmarkStart w:name="z4598" w:id="29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крупный рогатый скот – 11 стад; </w:t>
      </w:r>
    </w:p>
    <w:bookmarkEnd w:id="2946"/>
    <w:bookmarkStart w:name="z4599" w:id="29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мелкий рогатый скот – 9 стад; </w:t>
      </w:r>
    </w:p>
    <w:bookmarkEnd w:id="2947"/>
    <w:bookmarkStart w:name="z4600" w:id="29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лошадей – 16 стад;</w:t>
      </w:r>
    </w:p>
    <w:bookmarkEnd w:id="2948"/>
    <w:bookmarkStart w:name="z4601" w:id="29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 -1 стад.</w:t>
      </w:r>
    </w:p>
    <w:bookmarkEnd w:id="2949"/>
    <w:bookmarkStart w:name="z4602" w:id="29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2950"/>
    <w:bookmarkStart w:name="z4603" w:id="29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Основными пользователями пастбищ являются жители сельского округа Машбек Налибаев.</w:t>
      </w:r>
    </w:p>
    <w:bookmarkEnd w:id="2951"/>
    <w:bookmarkStart w:name="z4604" w:id="29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2952"/>
    <w:bookmarkStart w:name="z4605" w:id="29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На территории сельского округа Машбек Налибаев действует 1 ветеринарный пункт, 1 ванна для купания скота.</w:t>
      </w:r>
    </w:p>
    <w:bookmarkEnd w:id="2953"/>
    <w:bookmarkStart w:name="z4606" w:id="29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Машбек Налибаев не установлены сервитуты для прогона скота.</w:t>
      </w:r>
    </w:p>
    <w:bookmarkEnd w:id="2954"/>
    <w:bookmarkStart w:name="z4607" w:id="29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955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608" w:id="295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 </w:t>
      </w:r>
    </w:p>
    <w:bookmarkEnd w:id="295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609" w:id="29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</w:t>
            </w:r>
          </w:p>
          <w:bookmarkEnd w:id="29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венники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земельных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участков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612" w:id="29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</w:t>
            </w:r>
          </w:p>
          <w:bookmarkEnd w:id="29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ощ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620" w:id="29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</w:t>
            </w:r>
          </w:p>
          <w:bookmarkEnd w:id="29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скота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видам,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(гол)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624" w:id="29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</w:t>
            </w:r>
          </w:p>
          <w:bookmarkEnd w:id="29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потребности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1 гол.,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628" w:id="29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</w:t>
            </w:r>
          </w:p>
          <w:bookmarkEnd w:id="29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ность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631" w:id="29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</w:t>
            </w:r>
          </w:p>
          <w:bookmarkEnd w:id="29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шк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639" w:id="29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29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641" w:id="29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29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643" w:id="29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29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648" w:id="29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29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654" w:id="29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29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656" w:id="29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29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658" w:id="29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29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663" w:id="29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29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669" w:id="29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29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671" w:id="29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29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673" w:id="29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29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678" w:id="29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29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684" w:id="29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  <w:bookmarkEnd w:id="29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Еримбетов Сапан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689" w:id="29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29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690" w:id="29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29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Искахов Бакыт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691" w:id="29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  <w:bookmarkEnd w:id="29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692" w:id="29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  <w:bookmarkEnd w:id="29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Дуйсебаев Нуржан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693" w:id="29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  <w:bookmarkEnd w:id="29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694" w:id="29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  <w:bookmarkEnd w:id="29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Елтаев Сырман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Алибеков Максат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Тулендиев Алшер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Сайманов Серали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695" w:id="29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  <w:bookmarkEnd w:id="29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696" w:id="29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  <w:bookmarkEnd w:id="29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Каскабаев Сейтжан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697" w:id="29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29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698" w:id="29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29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ТурсынбаевКенжебола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Алдияров Бекболат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699" w:id="29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  <w:bookmarkEnd w:id="29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00" w:id="29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  <w:bookmarkEnd w:id="29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Толендиев Мейрамбек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 Нуржан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Дуйсебаев Ержан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01" w:id="29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  <w:bookmarkEnd w:id="29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02" w:id="29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  <w:bookmarkEnd w:id="29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03" w:id="29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  <w:bookmarkEnd w:id="29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Дуйсенбиева Сандикул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04" w:id="29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29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05" w:id="29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29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Исабеков Досым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Бекжигитов Мырзагали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Кенесбаев Нурболат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ЖанибековЖунискожа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06" w:id="29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  <w:bookmarkEnd w:id="29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07" w:id="29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  <w:bookmarkEnd w:id="29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Кенжесариев Нургали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08" w:id="29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  <w:bookmarkEnd w:id="29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09" w:id="29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  <w:bookmarkEnd w:id="29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Аманжолов Мұхит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Исабеков Нурберген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10" w:id="29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  <w:bookmarkEnd w:id="29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11" w:id="29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  <w:bookmarkEnd w:id="29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Кенжесариев Дуйсенба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12" w:id="29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  <w:bookmarkEnd w:id="29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13" w:id="30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  <w:bookmarkEnd w:id="30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Еримбетов Асилхан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14" w:id="30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30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15" w:id="30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30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Бекжигитов Мырзагал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16" w:id="30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  <w:bookmarkEnd w:id="30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17" w:id="30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  <w:bookmarkEnd w:id="30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18" w:id="30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30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19" w:id="30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  <w:bookmarkEnd w:id="30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20" w:id="30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  <w:bookmarkEnd w:id="30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21" w:id="30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  <w:bookmarkEnd w:id="30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02,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23" w:id="30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  <w:bookmarkEnd w:id="30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24" w:id="30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  <w:bookmarkEnd w:id="30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26" w:id="30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30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</w:tr>
    </w:tbl>
    <w:bookmarkStart w:name="z4727" w:id="301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по распределению пастбищ для размещения маточного (дойного)поголовья в разрезе населенных пунктов по сельскому округу М.Налибаев</w:t>
      </w:r>
    </w:p>
    <w:bookmarkEnd w:id="301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28" w:id="30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</w:t>
            </w:r>
          </w:p>
          <w:bookmarkEnd w:id="30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29" w:id="30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</w:t>
            </w:r>
          </w:p>
          <w:bookmarkEnd w:id="30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31" w:id="30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</w:t>
            </w:r>
          </w:p>
          <w:bookmarkEnd w:id="30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дойных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коров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(гол.)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34" w:id="30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</w:t>
            </w:r>
          </w:p>
          <w:bookmarkEnd w:id="30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потребности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пастбищна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гол.,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37" w:id="30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</w:t>
            </w:r>
          </w:p>
          <w:bookmarkEnd w:id="30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пастбищ,(га)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38" w:id="30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</w:t>
            </w:r>
          </w:p>
          <w:bookmarkEnd w:id="30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обеспечено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ами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41" w:id="30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</w:t>
            </w:r>
          </w:p>
          <w:bookmarkEnd w:id="30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ность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ности, %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44" w:id="30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</w:t>
            </w:r>
          </w:p>
          <w:bookmarkEnd w:id="30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М.Налибаев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-8859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Итоги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-8859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4745" w:id="30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21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746" w:id="30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22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747" w:id="30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23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748" w:id="30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24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749" w:id="30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25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750" w:id="302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302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М.Налибаев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декада октября</w:t>
            </w:r>
          </w:p>
        </w:tc>
      </w:tr>
    </w:tbl>
    <w:bookmarkStart w:name="z4751" w:id="30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27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22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 Жанакорганского района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19 февраля 2024 года №174</w:t>
            </w:r>
          </w:p>
        </w:tc>
      </w:tr>
    </w:tbl>
    <w:bookmarkStart w:name="z4755" w:id="302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Узгент на 2024 - 2025 годы</w:t>
      </w:r>
    </w:p>
    <w:bookmarkEnd w:id="3028"/>
    <w:bookmarkStart w:name="z4756" w:id="30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3029"/>
    <w:bookmarkStart w:name="z4757" w:id="30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2) приемлемая схема пастбищеоборотов;</w:t>
      </w:r>
    </w:p>
    <w:bookmarkEnd w:id="3030"/>
    <w:bookmarkStart w:name="z4758" w:id="30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3031"/>
    <w:bookmarkStart w:name="z4759" w:id="30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колодцам),составленную согласно норме потребления воды;</w:t>
      </w:r>
    </w:p>
    <w:bookmarkEnd w:id="3032"/>
    <w:bookmarkStart w:name="z4760" w:id="30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3033"/>
    <w:bookmarkStart w:name="z4761" w:id="30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3034"/>
    <w:bookmarkStart w:name="z4762" w:id="30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7) календарный график по использованию пастбищ, устанавливающий сезонные маршруты выпаса и передвижения сельскохозяйственных животных;</w:t>
      </w:r>
    </w:p>
    <w:bookmarkEnd w:id="3035"/>
    <w:bookmarkStart w:name="z4763" w:id="30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7-1) карта с обозначением внешних и внутренних границ и площадей пастбищ, необходимых для удовлетворения нужд населения для выпаса сельскохозяйственных животных личного подворья, в зависимости от местных условий и особенностей.</w:t>
      </w:r>
    </w:p>
    <w:bookmarkEnd w:id="3036"/>
    <w:bookmarkStart w:name="z4764" w:id="30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Территория сельского округа относится к сухой, типчаково-ковыльных степной зоне.</w:t>
      </w:r>
    </w:p>
    <w:bookmarkEnd w:id="3037"/>
    <w:bookmarkStart w:name="z4765" w:id="30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3038"/>
    <w:bookmarkStart w:name="z4766" w:id="30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3039"/>
    <w:bookmarkStart w:name="z4767" w:id="30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Средняя урожайность пастбищных угодий составляет 2,4 центнер/гектар.</w:t>
      </w:r>
    </w:p>
    <w:bookmarkEnd w:id="3040"/>
    <w:bookmarkStart w:name="z4768" w:id="30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Фонд кормов пастбищ используется в пастбищный период продолжительностью 190-200 дней.</w:t>
      </w:r>
    </w:p>
    <w:bookmarkEnd w:id="3041"/>
    <w:bookmarkStart w:name="z4769" w:id="30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Сельский округ Узгентграничит с сельским округом Кожакент, с южной стороны с Сырдарьинским озерам.</w:t>
      </w:r>
    </w:p>
    <w:bookmarkEnd w:id="3042"/>
    <w:bookmarkStart w:name="z4770" w:id="30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Административно-территориальное деление состоит из села Узгент.</w:t>
      </w:r>
    </w:p>
    <w:bookmarkEnd w:id="3043"/>
    <w:bookmarkStart w:name="z4771" w:id="30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природно-климатическим условиям территория сельского округа Узгент входит в сухостепную зону с резко-континентальным климатом, для которого свойственны: засушливость весенне-летнего периода, летние высокие и зимние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3044"/>
    <w:bookmarkStart w:name="z4772" w:id="30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Общая земельная площадь сельского округа Узгент составляет 2550 гектаров (далее – га), из них пастбищ – 1283 га.</w:t>
      </w:r>
    </w:p>
    <w:bookmarkEnd w:id="3045"/>
    <w:bookmarkStart w:name="z4773" w:id="30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категориям земли распределяются следующим образом:</w:t>
      </w:r>
    </w:p>
    <w:bookmarkEnd w:id="3046"/>
    <w:bookmarkStart w:name="z4774" w:id="30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земли сельскохозяйственного назначения – 1345 га;</w:t>
      </w:r>
    </w:p>
    <w:bookmarkEnd w:id="3047"/>
    <w:bookmarkStart w:name="z4775" w:id="30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земли населенных пунктов – 242,15 га.</w:t>
      </w:r>
    </w:p>
    <w:bookmarkEnd w:id="3048"/>
    <w:bookmarkStart w:name="z4776" w:id="30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Количество поголовья сельскохозяйственных животных на территории сельского округа: 2535 голов крупного рогатого скота, 1045 голов мелкого рогатого скота, 365 голов лошадей.</w:t>
      </w:r>
    </w:p>
    <w:bookmarkEnd w:id="3049"/>
    <w:bookmarkStart w:name="z4777" w:id="30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видам сельскохозяйственных животных распределено следующим образом:</w:t>
      </w:r>
    </w:p>
    <w:bookmarkEnd w:id="3050"/>
    <w:bookmarkStart w:name="z4778" w:id="30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крупный рогатый скот – 10 стад; </w:t>
      </w:r>
    </w:p>
    <w:bookmarkEnd w:id="3051"/>
    <w:bookmarkStart w:name="z4779" w:id="30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мелкий рогатый скот – 9 стад; </w:t>
      </w:r>
    </w:p>
    <w:bookmarkEnd w:id="3052"/>
    <w:bookmarkStart w:name="z4780" w:id="30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лошадей – 7 стад.</w:t>
      </w:r>
    </w:p>
    <w:bookmarkEnd w:id="3053"/>
    <w:bookmarkStart w:name="z4781" w:id="30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3054"/>
    <w:bookmarkStart w:name="z4782" w:id="30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Основными пользователями пастбищ являются жители сельского округа Узгент.</w:t>
      </w:r>
    </w:p>
    <w:bookmarkEnd w:id="3055"/>
    <w:bookmarkStart w:name="z4783" w:id="30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3056"/>
    <w:bookmarkStart w:name="z4784" w:id="30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На территории сельского округа Узгент действует 1 ветеринарный пункт.</w:t>
      </w:r>
    </w:p>
    <w:bookmarkEnd w:id="3057"/>
    <w:bookmarkStart w:name="z4785" w:id="30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В сельском округе Узгент не установлены сервитуты для прогона скота.</w:t>
      </w:r>
    </w:p>
    <w:bookmarkEnd w:id="3058"/>
    <w:bookmarkStart w:name="z4786" w:id="30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59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787" w:id="306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</w:t>
      </w:r>
    </w:p>
    <w:bookmarkEnd w:id="306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88" w:id="30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</w:t>
            </w:r>
          </w:p>
          <w:bookmarkEnd w:id="30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ники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земель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ных учас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тков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92" w:id="30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</w:t>
            </w:r>
          </w:p>
          <w:bookmarkEnd w:id="30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щадь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96" w:id="30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</w:t>
            </w:r>
          </w:p>
          <w:bookmarkEnd w:id="30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скота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видам,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99" w:id="30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</w:t>
            </w:r>
          </w:p>
          <w:bookmarkEnd w:id="30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потребности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пастбищах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 голова,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803" w:id="30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</w:t>
            </w:r>
          </w:p>
          <w:bookmarkEnd w:id="30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7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805" w:id="30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</w:t>
            </w:r>
          </w:p>
          <w:bookmarkEnd w:id="30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шк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813" w:id="30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30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815" w:id="30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30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817" w:id="30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30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ь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822" w:id="30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30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828" w:id="30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30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830" w:id="30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30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832" w:id="30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30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ь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837" w:id="30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30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843" w:id="30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30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845" w:id="30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30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847" w:id="30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30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ь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852" w:id="30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30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858" w:id="30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  <w:bookmarkEnd w:id="30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Кансейтова Бибисара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Ядгаров А.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Ядгаров А.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ТулегеновБакытжан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ТулегеновБакытжан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ТулегеновБакытжан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ТулегеновБакытжан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ТулегеновБакытжан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863" w:id="30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  <w:bookmarkEnd w:id="30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864" w:id="30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30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865" w:id="30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  <w:bookmarkEnd w:id="30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866" w:id="30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  <w:bookmarkEnd w:id="30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17,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868" w:id="30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  <w:bookmarkEnd w:id="30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869" w:id="30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  <w:bookmarkEnd w:id="30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05,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ТулегеновБакытжан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Ш. Рахманов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Ш. Рахманов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СейтжановӨмірхан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СейтжановӨмірхан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БелгібаевСарсет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БелгібаевСарсет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АбишевАлиаскар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АбишевАлиаскар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ЖакудаевҮсен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ЖакудаевҮсен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ЖакудаевҮсен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ЖакудаевҮсен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ЖакудаевҮсен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АлибековЖолдасбек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АлибековЖолдасбек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871" w:id="30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  <w:bookmarkEnd w:id="30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872" w:id="30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  <w:bookmarkEnd w:id="30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873" w:id="30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  <w:bookmarkEnd w:id="30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АлибековЖолдасбек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Сулейменов Мухамед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Сулейменов Мухамед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Ядгаров Б.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874" w:id="30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  <w:bookmarkEnd w:id="30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Ядгаров Б.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875" w:id="30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  <w:bookmarkEnd w:id="30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876" w:id="30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  <w:bookmarkEnd w:id="30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АбилкасимовБ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877" w:id="30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Асылбаев</w:t>
            </w:r>
          </w:p>
          <w:bookmarkEnd w:id="30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Орынбек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Жусупбекович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 Базарбаев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 Базарбаев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Шалысбаев Б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879" w:id="30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30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880" w:id="30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  <w:bookmarkEnd w:id="30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881" w:id="30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  <w:bookmarkEnd w:id="30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882" w:id="30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  <w:bookmarkEnd w:id="30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883" w:id="30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  <w:bookmarkEnd w:id="30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Сазанбаев 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Сазанбаев Н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А.Байдалиев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884" w:id="30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30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885" w:id="30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30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П. Шакайдарова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Ж. Адилханов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Ж. Кебилбеков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886" w:id="31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  <w:bookmarkEnd w:id="31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887" w:id="31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  <w:bookmarkEnd w:id="31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888" w:id="31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31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889" w:id="31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  <w:bookmarkEnd w:id="31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890" w:id="31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  <w:bookmarkEnd w:id="31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891" w:id="31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  <w:bookmarkEnd w:id="31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892" w:id="31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  <w:bookmarkEnd w:id="31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893" w:id="31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  <w:bookmarkEnd w:id="31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894" w:id="31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  <w:bookmarkEnd w:id="31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</w:tr>
    </w:tbl>
    <w:bookmarkStart w:name="z4895" w:id="31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</w:t>
      </w:r>
    </w:p>
    <w:bookmarkEnd w:id="3109"/>
    <w:bookmarkStart w:name="z4896" w:id="31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3110"/>
    <w:bookmarkStart w:name="z4897" w:id="31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скот;</w:t>
      </w:r>
    </w:p>
    <w:bookmarkEnd w:id="3111"/>
    <w:bookmarkStart w:name="z4898" w:id="31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 – гектар.</w:t>
      </w:r>
    </w:p>
    <w:bookmarkEnd w:id="3112"/>
    <w:bookmarkStart w:name="z4899" w:id="311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по распределению пастбищ для размещения маточного (дойного)поголовья в разрезе населенных пунктовпо сельскому округу Узгенту</w:t>
      </w:r>
    </w:p>
    <w:bookmarkEnd w:id="311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900" w:id="31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</w:t>
            </w:r>
          </w:p>
          <w:bookmarkEnd w:id="31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901" w:id="31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</w:t>
            </w:r>
          </w:p>
          <w:bookmarkEnd w:id="31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903" w:id="31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</w:t>
            </w:r>
          </w:p>
          <w:bookmarkEnd w:id="31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дойных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коров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906" w:id="31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</w:t>
            </w:r>
          </w:p>
          <w:bookmarkEnd w:id="31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потребности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 пастбищах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 голова,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910" w:id="31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</w:t>
            </w:r>
          </w:p>
          <w:bookmarkEnd w:id="31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912" w:id="31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</w:t>
            </w:r>
          </w:p>
          <w:bookmarkEnd w:id="31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обеспечено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гектар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915" w:id="31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</w:t>
            </w:r>
          </w:p>
          <w:bookmarkEnd w:id="31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енность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потребности,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918" w:id="31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</w:t>
            </w:r>
          </w:p>
          <w:bookmarkEnd w:id="31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гектар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Узгент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-24927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83,3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-24927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83,3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4919" w:id="31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22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920" w:id="31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23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921" w:id="31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24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922" w:id="31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25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923" w:id="31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26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924" w:id="312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312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Узгент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декада октября</w:t>
            </w:r>
          </w:p>
        </w:tc>
      </w:tr>
    </w:tbl>
    <w:bookmarkStart w:name="z4925" w:id="31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28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23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 Жанакорганского района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19 февраля 2024 года №174</w:t>
            </w:r>
          </w:p>
        </w:tc>
      </w:tr>
    </w:tbl>
    <w:bookmarkStart w:name="z4929" w:id="312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Сунаката на 2024 - 2025 годы</w:t>
      </w:r>
    </w:p>
    <w:bookmarkEnd w:id="3129"/>
    <w:bookmarkStart w:name="z4930" w:id="31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3130"/>
    <w:bookmarkStart w:name="z4931" w:id="31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2) приемлемая схема пастбищеоборотов;</w:t>
      </w:r>
    </w:p>
    <w:bookmarkEnd w:id="3131"/>
    <w:bookmarkStart w:name="z4932" w:id="31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3132"/>
    <w:bookmarkStart w:name="z4933" w:id="31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колодцам),составленную согласно норме потребления воды;</w:t>
      </w:r>
    </w:p>
    <w:bookmarkEnd w:id="3133"/>
    <w:bookmarkStart w:name="z4934" w:id="31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3134"/>
    <w:bookmarkStart w:name="z4935" w:id="31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3135"/>
    <w:bookmarkStart w:name="z4936" w:id="31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7) календарный график по использованию пастбищ, устанавливающий сезонные маршруты выпаса и передвижения сельскохозяйственных животных;</w:t>
      </w:r>
    </w:p>
    <w:bookmarkEnd w:id="3136"/>
    <w:bookmarkStart w:name="z4937" w:id="31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7-1) карта с обозначением внешних и внутренних границ и площадей пастбищ, необходимых для удовлетворения нужд населения для выпаса сельскохозяйственных животных личного подворья, в зависимости от местных условий и особенностей.</w:t>
      </w:r>
    </w:p>
    <w:bookmarkEnd w:id="3137"/>
    <w:bookmarkStart w:name="z4938" w:id="31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Территория сельского округа относится к сухой, типчаково-ковыльных степной зоне.</w:t>
      </w:r>
    </w:p>
    <w:bookmarkEnd w:id="3138"/>
    <w:bookmarkStart w:name="z4939" w:id="31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3139"/>
    <w:bookmarkStart w:name="z4940" w:id="31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3140"/>
    <w:bookmarkStart w:name="z4941" w:id="31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Средняя урожайность пастбищных угодий составляет 3,5 центнер/гектар.</w:t>
      </w:r>
    </w:p>
    <w:bookmarkEnd w:id="3141"/>
    <w:bookmarkStart w:name="z4942" w:id="31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Фонд кормов пастбищ используется в пастбищный период продолжительностью 190-200 дней.</w:t>
      </w:r>
    </w:p>
    <w:bookmarkEnd w:id="3142"/>
    <w:bookmarkStart w:name="z4943" w:id="31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Сельский округ Сунакатаграничит с северной стороны с сельским округом Кожамберди, с южной стороны с Шиелинским районом.</w:t>
      </w:r>
    </w:p>
    <w:bookmarkEnd w:id="3143"/>
    <w:bookmarkStart w:name="z4944" w:id="31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Административно-территориальное деление состоит из села Сунаката и населенного пункта Енбек.</w:t>
      </w:r>
    </w:p>
    <w:bookmarkEnd w:id="3144"/>
    <w:bookmarkStart w:name="z4945" w:id="31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природно-климатическим условиям территория сельского округа Сунаката входит в сухостепную зону с резко-континентальным климатом, для которого свойственны: засушливость весенне-летнего периода, летние высокие и зимние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3145"/>
    <w:bookmarkStart w:name="z4946" w:id="31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Общая земельная площадь сельского округа Сунаката составляет 3062 гектаров (далее – га), из них пастбищ – 2615 га.</w:t>
      </w:r>
    </w:p>
    <w:bookmarkEnd w:id="3146"/>
    <w:bookmarkStart w:name="z4947" w:id="31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категориям земли распределяются следующим образом:</w:t>
      </w:r>
    </w:p>
    <w:bookmarkEnd w:id="3147"/>
    <w:bookmarkStart w:name="z4948" w:id="31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земли сельскохозяйственного назначения – 2703 га;</w:t>
      </w:r>
    </w:p>
    <w:bookmarkEnd w:id="3148"/>
    <w:bookmarkStart w:name="z4949" w:id="31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земли населенных пунктов – 491,1 га.</w:t>
      </w:r>
    </w:p>
    <w:bookmarkEnd w:id="3149"/>
    <w:bookmarkStart w:name="z4950" w:id="31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Количество поголовья сельскохозяйственных животных на территории сельского округа: 2075 голов крупного рогатого скота, 7475 голов мелкого рогатого скота, 405 голов лошадей.</w:t>
      </w:r>
    </w:p>
    <w:bookmarkEnd w:id="3150"/>
    <w:bookmarkStart w:name="z4951" w:id="31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видам сельскохозяйственных животных распределено следующим образом:</w:t>
      </w:r>
    </w:p>
    <w:bookmarkEnd w:id="3151"/>
    <w:bookmarkStart w:name="z4952" w:id="31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крупный рогатый скот – 10 стад; </w:t>
      </w:r>
    </w:p>
    <w:bookmarkEnd w:id="3152"/>
    <w:bookmarkStart w:name="z4953" w:id="31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мелкий рогатый скот – 12 стад; </w:t>
      </w:r>
    </w:p>
    <w:bookmarkEnd w:id="3153"/>
    <w:bookmarkStart w:name="z4954" w:id="31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лошадей – 16 стад.</w:t>
      </w:r>
    </w:p>
    <w:bookmarkEnd w:id="3154"/>
    <w:bookmarkStart w:name="z4955" w:id="31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3155"/>
    <w:bookmarkStart w:name="z4956" w:id="31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Основными пользователями пастбищ являются жители сельского округа Сунаката.</w:t>
      </w:r>
    </w:p>
    <w:bookmarkEnd w:id="3156"/>
    <w:bookmarkStart w:name="z4957" w:id="31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3157"/>
    <w:bookmarkStart w:name="z4958" w:id="31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На территории сельского округа Сунаката действует 1 ветеринарный пункт, 1 скотомогильник .</w:t>
      </w:r>
    </w:p>
    <w:bookmarkEnd w:id="3158"/>
    <w:bookmarkStart w:name="z4959" w:id="31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В сельском округе Сунаката не установлены сервитуты для прогона скота.</w:t>
      </w:r>
    </w:p>
    <w:bookmarkEnd w:id="3159"/>
    <w:bookmarkStart w:name="z4960" w:id="31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60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961" w:id="316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</w:t>
      </w:r>
    </w:p>
    <w:bookmarkEnd w:id="316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962" w:id="31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</w:t>
            </w:r>
          </w:p>
          <w:bookmarkEnd w:id="31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вен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ники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земель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учас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тков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968" w:id="31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</w:t>
            </w:r>
          </w:p>
          <w:bookmarkEnd w:id="31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адь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тби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973" w:id="31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</w:t>
            </w:r>
          </w:p>
          <w:bookmarkEnd w:id="31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скота по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видам,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976" w:id="31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</w:t>
            </w:r>
          </w:p>
          <w:bookmarkEnd w:id="31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 голова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982" w:id="31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</w:t>
            </w:r>
          </w:p>
          <w:bookmarkEnd w:id="31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7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984" w:id="31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</w:t>
            </w:r>
          </w:p>
          <w:bookmarkEnd w:id="31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шк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992" w:id="31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31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994" w:id="31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31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996" w:id="31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31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01" w:id="31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31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07" w:id="31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31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09" w:id="31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31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11" w:id="31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31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16" w:id="31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31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22" w:id="31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31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24" w:id="31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31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26" w:id="31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31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31" w:id="31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31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37" w:id="31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  <w:bookmarkEnd w:id="31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Қ.Абдуллаев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42" w:id="31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69,</w:t>
            </w:r>
          </w:p>
          <w:bookmarkEnd w:id="31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43" w:id="31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  <w:bookmarkEnd w:id="31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44" w:id="31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  <w:bookmarkEnd w:id="31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 Адырбеков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45" w:id="31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  <w:bookmarkEnd w:id="31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1,1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47" w:id="31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  <w:bookmarkEnd w:id="31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48" w:id="31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  <w:bookmarkEnd w:id="31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К. Алтайбаев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49" w:id="31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  <w:bookmarkEnd w:id="31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1,9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51" w:id="31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  <w:bookmarkEnd w:id="31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52" w:id="31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31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53" w:id="31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  <w:bookmarkEnd w:id="31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54" w:id="31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  <w:bookmarkEnd w:id="31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55" w:id="31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  <w:bookmarkEnd w:id="31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56" w:id="31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  <w:bookmarkEnd w:id="31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 Аманов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57" w:id="31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  <w:bookmarkEnd w:id="31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9,7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59" w:id="31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40,</w:t>
            </w:r>
          </w:p>
          <w:bookmarkEnd w:id="31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60" w:id="31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  <w:bookmarkEnd w:id="31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61" w:id="31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  <w:bookmarkEnd w:id="31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9,2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 Байсынов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63" w:id="31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5,3</w:t>
            </w:r>
          </w:p>
          <w:bookmarkEnd w:id="31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64" w:id="31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5,3</w:t>
            </w:r>
          </w:p>
          <w:bookmarkEnd w:id="31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 Балгабаев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65" w:id="32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  <w:bookmarkEnd w:id="32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4,5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67" w:id="32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  <w:bookmarkEnd w:id="32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68" w:id="32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  <w:bookmarkEnd w:id="32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69" w:id="32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  <w:bookmarkEnd w:id="32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93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М. Балходжаева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71" w:id="32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  <w:bookmarkEnd w:id="32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4,7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73" w:id="32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  <w:bookmarkEnd w:id="32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74" w:id="32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  <w:bookmarkEnd w:id="32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75" w:id="32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  <w:bookmarkEnd w:id="32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 Ерімбетов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77" w:id="32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  <w:bookmarkEnd w:id="32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78" w:id="32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  <w:bookmarkEnd w:id="32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79" w:id="32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  <w:bookmarkEnd w:id="32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Ибраев.Ә.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80" w:id="32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  <w:bookmarkEnd w:id="32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9,4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82" w:id="32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  <w:bookmarkEnd w:id="32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83" w:id="32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  <w:bookmarkEnd w:id="32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84" w:id="32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32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А.Қансейтов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85" w:id="32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  <w:bookmarkEnd w:id="32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5,7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87" w:id="32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  <w:bookmarkEnd w:id="32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88" w:id="32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  <w:bookmarkEnd w:id="32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А.Қауханов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89" w:id="32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  <w:bookmarkEnd w:id="32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1,4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91" w:id="32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  <w:bookmarkEnd w:id="32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92" w:id="32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  <w:bookmarkEnd w:id="32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93" w:id="32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</w:t>
            </w:r>
          </w:p>
          <w:bookmarkEnd w:id="32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Е. Турлыбеков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94" w:id="32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43,</w:t>
            </w:r>
          </w:p>
          <w:bookmarkEnd w:id="32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95" w:id="32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43,</w:t>
            </w:r>
          </w:p>
          <w:bookmarkEnd w:id="32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 Суюндуков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96" w:id="32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32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97" w:id="32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  <w:bookmarkEnd w:id="32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 Шарипбеков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98" w:id="32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  <w:bookmarkEnd w:id="32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99" w:id="32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  <w:bookmarkEnd w:id="32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60,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01" w:id="32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  <w:bookmarkEnd w:id="32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60,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 Кенжаеев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03" w:id="32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  <w:bookmarkEnd w:id="32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14,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05" w:id="32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  <w:bookmarkEnd w:id="32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06" w:id="32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  <w:bookmarkEnd w:id="32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56,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 Әшімханов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08" w:id="32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  <w:bookmarkEnd w:id="32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09" w:id="32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  <w:bookmarkEnd w:id="32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К. Қыжыров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10" w:id="32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  <w:bookmarkEnd w:id="32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6,2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12" w:id="32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  <w:bookmarkEnd w:id="32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0,2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 Кенжаев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14" w:id="32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  <w:bookmarkEnd w:id="32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15" w:id="32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  <w:bookmarkEnd w:id="32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 Жумабеков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16" w:id="32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  <w:bookmarkEnd w:id="32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17" w:id="32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  <w:bookmarkEnd w:id="32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18" w:id="32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  <w:bookmarkEnd w:id="32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19" w:id="32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80,</w:t>
            </w:r>
          </w:p>
          <w:bookmarkEnd w:id="32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 Данабеков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20" w:id="32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37,</w:t>
            </w:r>
          </w:p>
          <w:bookmarkEnd w:id="32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21" w:id="32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32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22" w:id="32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32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М.Шайхымбеков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23" w:id="32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  <w:bookmarkEnd w:id="32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4,1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25" w:id="32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  <w:bookmarkEnd w:id="32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26" w:id="32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  <w:bookmarkEnd w:id="32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Шынбаев .Д.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27" w:id="32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  <w:bookmarkEnd w:id="32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8,8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29" w:id="32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  <w:bookmarkEnd w:id="32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30" w:id="32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  <w:bookmarkEnd w:id="32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31" w:id="32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  <w:bookmarkEnd w:id="32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9,8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 Кенжаев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33" w:id="32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  <w:bookmarkEnd w:id="32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34" w:id="32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  <w:bookmarkEnd w:id="32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35" w:id="32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  <w:bookmarkEnd w:id="32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36" w:id="32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  <w:bookmarkEnd w:id="32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 Сариев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37" w:id="32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  <w:bookmarkEnd w:id="32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3,6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39" w:id="32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  <w:bookmarkEnd w:id="32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40" w:id="32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  <w:bookmarkEnd w:id="32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 Досмаганбетов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41" w:id="32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  <w:bookmarkEnd w:id="32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42" w:id="32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  <w:bookmarkEnd w:id="32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40,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44" w:id="32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  <w:bookmarkEnd w:id="32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04,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 Бекмурзаев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46" w:id="32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  <w:bookmarkEnd w:id="32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47" w:id="32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  <w:bookmarkEnd w:id="32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48" w:id="32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  <w:bookmarkEnd w:id="32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49" w:id="32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32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У. Ертаев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50" w:id="32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  <w:bookmarkEnd w:id="32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4,3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52" w:id="32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  <w:bookmarkEnd w:id="32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53" w:id="32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  <w:bookmarkEnd w:id="32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С.Балтабаулы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54" w:id="32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  <w:bookmarkEnd w:id="32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55" w:id="32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  <w:bookmarkEnd w:id="32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56" w:id="32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  <w:bookmarkEnd w:id="32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57" w:id="32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  <w:bookmarkEnd w:id="32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Ж. Сейтбек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58" w:id="32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  <w:bookmarkEnd w:id="32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59" w:id="32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  <w:bookmarkEnd w:id="32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60" w:id="32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  <w:bookmarkEnd w:id="32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61" w:id="32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  <w:bookmarkEnd w:id="32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62" w:id="32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  <w:bookmarkEnd w:id="32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Ж.Шайзатханов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 Қансейтов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63" w:id="32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  <w:bookmarkEnd w:id="32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64" w:id="32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32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65" w:id="32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  <w:bookmarkEnd w:id="32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66" w:id="32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  <w:bookmarkEnd w:id="32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 Жусупова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67" w:id="32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32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68" w:id="32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  <w:bookmarkEnd w:id="32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69" w:id="32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  <w:bookmarkEnd w:id="32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С.Джанибеков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70" w:id="32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  <w:bookmarkEnd w:id="32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71" w:id="32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  <w:bookmarkEnd w:id="32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72" w:id="32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  <w:bookmarkEnd w:id="32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64,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74" w:id="32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  <w:bookmarkEnd w:id="32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90,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76" w:id="32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32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77" w:id="32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  <w:bookmarkEnd w:id="32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78" w:id="32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  <w:bookmarkEnd w:id="32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69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80" w:id="32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32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82" w:id="32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  <w:bookmarkEnd w:id="32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83" w:id="32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  <w:bookmarkEnd w:id="32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78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85" w:id="32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32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00,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</w:tr>
    </w:tbl>
    <w:bookmarkStart w:name="z5187" w:id="32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3296"/>
    <w:bookmarkStart w:name="z5188" w:id="32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3297"/>
    <w:bookmarkStart w:name="z5189" w:id="32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 МРС-мелкий рогатый скот;</w:t>
      </w:r>
    </w:p>
    <w:bookmarkEnd w:id="3298"/>
    <w:bookmarkStart w:name="z5190" w:id="32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 – гектар.</w:t>
      </w:r>
    </w:p>
    <w:bookmarkEnd w:id="3299"/>
    <w:bookmarkStart w:name="z5191" w:id="330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 (дойного) в разрезе населенных пунктов </w:t>
      </w:r>
    </w:p>
    <w:bookmarkEnd w:id="330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92" w:id="33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</w:t>
            </w:r>
          </w:p>
          <w:bookmarkEnd w:id="33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93" w:id="33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</w:t>
            </w:r>
          </w:p>
          <w:bookmarkEnd w:id="33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95" w:id="33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</w:t>
            </w:r>
          </w:p>
          <w:bookmarkEnd w:id="33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дойных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коров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(гол.)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198" w:id="33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</w:t>
            </w:r>
          </w:p>
          <w:bookmarkEnd w:id="33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потребности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пастбищна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гол.,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201" w:id="33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</w:t>
            </w:r>
          </w:p>
          <w:bookmarkEnd w:id="33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пастбищ,(га)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202" w:id="33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</w:t>
            </w:r>
          </w:p>
          <w:bookmarkEnd w:id="33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обеспечено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ами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205" w:id="33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</w:t>
            </w:r>
          </w:p>
          <w:bookmarkEnd w:id="33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потребности,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%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207" w:id="33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</w:t>
            </w:r>
          </w:p>
          <w:bookmarkEnd w:id="33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 Сунаката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13446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12.5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 Енбек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330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17901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15286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14.6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5208" w:id="33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сельскому округу Сунаката</w:t>
      </w:r>
    </w:p>
    <w:bookmarkEnd w:id="3309"/>
    <w:bookmarkStart w:name="z5209" w:id="33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10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210" w:id="33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11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211" w:id="33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12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212" w:id="33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13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213" w:id="33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14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214" w:id="331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331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Сунаката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декада октября</w:t>
            </w:r>
          </w:p>
        </w:tc>
      </w:tr>
    </w:tbl>
    <w:bookmarkStart w:name="z5215" w:id="33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16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24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 Жанакорганского района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19 февраля 2024 года №174</w:t>
            </w:r>
          </w:p>
        </w:tc>
      </w:tr>
    </w:tbl>
    <w:bookmarkStart w:name="z5219" w:id="331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Суттикудык на 2024- 2025 годы</w:t>
      </w:r>
    </w:p>
    <w:bookmarkEnd w:id="3317"/>
    <w:bookmarkStart w:name="z5220" w:id="33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3318"/>
    <w:bookmarkStart w:name="z5221" w:id="33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2) приемлемая схема пастбищеоборотов;</w:t>
      </w:r>
    </w:p>
    <w:bookmarkEnd w:id="3319"/>
    <w:bookmarkStart w:name="z5222" w:id="33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3320"/>
    <w:bookmarkStart w:name="z5223" w:id="33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колодцам),составленную согласно норме потребления воды;</w:t>
      </w:r>
    </w:p>
    <w:bookmarkEnd w:id="3321"/>
    <w:bookmarkStart w:name="z5224" w:id="33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3322"/>
    <w:bookmarkStart w:name="z5225" w:id="33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3323"/>
    <w:bookmarkStart w:name="z5226" w:id="33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7) календарный график по использованию пастбищ, устанавливающий сезонные маршруты выпаса и передвижения сельскохозяйственных животных;</w:t>
      </w:r>
    </w:p>
    <w:bookmarkEnd w:id="3324"/>
    <w:bookmarkStart w:name="z5227" w:id="33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7-1) карта с обозначением внешних и внутренних границ и площадей пастбищ, необходимых для удовлетворения нужд населения для выпаса сельскохозяйственных животных личного подворья, в зависимости от местных условий и особенностей.</w:t>
      </w:r>
    </w:p>
    <w:bookmarkEnd w:id="3325"/>
    <w:bookmarkStart w:name="z5228" w:id="33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Территория сельского округа относится к сухой, типчаково-ковыльных степной зоне.</w:t>
      </w:r>
    </w:p>
    <w:bookmarkEnd w:id="3326"/>
    <w:bookmarkStart w:name="z5229" w:id="33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3327"/>
    <w:bookmarkStart w:name="z5230" w:id="33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3328"/>
    <w:bookmarkStart w:name="z5231" w:id="33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3,5 центнер/гектар.</w:t>
      </w:r>
    </w:p>
    <w:bookmarkEnd w:id="3329"/>
    <w:bookmarkStart w:name="z5232" w:id="33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Фонд кормов пастбищ используется в пастбищный период продолжительностью 190-200 дней.</w:t>
      </w:r>
    </w:p>
    <w:bookmarkEnd w:id="3330"/>
    <w:bookmarkStart w:name="z5233" w:id="33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Сельский округ Суттикудык граничит с северной стороны с сельским округом Кожамберди, с южной стороны с сельским округом Жайылма.</w:t>
      </w:r>
    </w:p>
    <w:bookmarkEnd w:id="3331"/>
    <w:bookmarkStart w:name="z5234" w:id="33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Административно-территориальное деление состоит из села Суттикудык.</w:t>
      </w:r>
    </w:p>
    <w:bookmarkEnd w:id="3332"/>
    <w:bookmarkStart w:name="z5235" w:id="33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природно-климатическим условиям территория сельского округа Суттикудык входит в сухостепную зону с резко-континентальным климатом, для которого свойственны: засушливость весенне-летнего периода, летние высокие и зимние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3333"/>
    <w:bookmarkStart w:name="z5236" w:id="33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Общая земельная площадь сельского округа Суттикудык составляет 3440,0 гектаров (далее – га), из них пастбищ – 2810 га.</w:t>
      </w:r>
    </w:p>
    <w:bookmarkEnd w:id="3334"/>
    <w:bookmarkStart w:name="z5237" w:id="33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категориям земли распределяются следующим образом:</w:t>
      </w:r>
    </w:p>
    <w:bookmarkEnd w:id="3335"/>
    <w:bookmarkStart w:name="z5238" w:id="33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земли сельскохозяйственного назначения – 2811 га;</w:t>
      </w:r>
    </w:p>
    <w:bookmarkEnd w:id="3336"/>
    <w:bookmarkStart w:name="z5239" w:id="33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земли населенных пунктов – 336,0 га.</w:t>
      </w:r>
    </w:p>
    <w:bookmarkEnd w:id="3337"/>
    <w:bookmarkStart w:name="z5240" w:id="33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Количество поголовья сельскохозяйственных животных на территории сельского округа: 3642 голов крупного рогатого скота, 13580 голов мелкого рогатого скота, 602 голов лошадей, 157 верблюд.</w:t>
      </w:r>
    </w:p>
    <w:bookmarkEnd w:id="3338"/>
    <w:bookmarkStart w:name="z5241" w:id="33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видам сельскохозяйственных животных распределено следующим образом:</w:t>
      </w:r>
    </w:p>
    <w:bookmarkEnd w:id="3339"/>
    <w:bookmarkStart w:name="z5242" w:id="33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крупный рогатый скот – 6 стад; </w:t>
      </w:r>
    </w:p>
    <w:bookmarkEnd w:id="3340"/>
    <w:bookmarkStart w:name="z5243" w:id="33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мелкий рогатый скот – 5 стад; </w:t>
      </w:r>
    </w:p>
    <w:bookmarkEnd w:id="3341"/>
    <w:bookmarkStart w:name="z5244" w:id="33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лошадей – 9 стад;</w:t>
      </w:r>
    </w:p>
    <w:bookmarkEnd w:id="3342"/>
    <w:bookmarkStart w:name="z5245" w:id="33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верблюд- 1 стад.</w:t>
      </w:r>
    </w:p>
    <w:bookmarkEnd w:id="3343"/>
    <w:bookmarkStart w:name="z5246" w:id="33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3344"/>
    <w:bookmarkStart w:name="z5247" w:id="33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Основными пользователями пастбищ являются жители сельского округа Суттикудык.</w:t>
      </w:r>
    </w:p>
    <w:bookmarkEnd w:id="3345"/>
    <w:bookmarkStart w:name="z5248" w:id="33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3346"/>
    <w:bookmarkStart w:name="z5249" w:id="33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На территории сельского округа Суттикудык действует 1 ветеринарный пункт, 1 скотомогильник.</w:t>
      </w:r>
    </w:p>
    <w:bookmarkEnd w:id="3347"/>
    <w:bookmarkStart w:name="z5250" w:id="33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В сельском округе Суттикудык не установлены сервитуты для прогона скота.</w:t>
      </w:r>
    </w:p>
    <w:bookmarkEnd w:id="3348"/>
    <w:bookmarkStart w:name="z5251" w:id="33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49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252" w:id="335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</w:t>
      </w:r>
    </w:p>
    <w:bookmarkEnd w:id="335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4"/>
        <w:gridCol w:w="684"/>
        <w:gridCol w:w="684"/>
        <w:gridCol w:w="684"/>
        <w:gridCol w:w="684"/>
        <w:gridCol w:w="684"/>
      </w:tblGrid>
      <w:tr>
        <w:trPr>
          <w:trHeight w:val="30" w:hRule="atLeast"/>
        </w:trPr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253" w:id="33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</w:t>
            </w:r>
          </w:p>
          <w:bookmarkEnd w:id="33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ствен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ники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зем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ель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учас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тков</w:t>
            </w:r>
          </w:p>
        </w:tc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260" w:id="33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</w:t>
            </w:r>
          </w:p>
          <w:bookmarkEnd w:id="33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ощ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268" w:id="33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</w:t>
            </w:r>
          </w:p>
          <w:bookmarkEnd w:id="33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скота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видам,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(гол)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272" w:id="33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</w:t>
            </w:r>
          </w:p>
          <w:bookmarkEnd w:id="33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1 гол.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277" w:id="33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</w:t>
            </w:r>
          </w:p>
          <w:bookmarkEnd w:id="33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ность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280" w:id="33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</w:t>
            </w:r>
          </w:p>
          <w:bookmarkEnd w:id="33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шк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288" w:id="33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33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290" w:id="33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33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292" w:id="33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33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297" w:id="33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33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03" w:id="33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33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05" w:id="33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33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07" w:id="33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33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12" w:id="33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33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18" w:id="33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33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20" w:id="33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33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22" w:id="33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33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27" w:id="33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33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33" w:id="33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  <w:bookmarkEnd w:id="33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38" w:id="33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Абдикаримова</w:t>
            </w:r>
          </w:p>
          <w:bookmarkEnd w:id="33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Бибиажар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39" w:id="33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  <w:bookmarkEnd w:id="33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40" w:id="33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  <w:bookmarkEnd w:id="33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41" w:id="33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</w:t>
            </w:r>
          </w:p>
          <w:bookmarkEnd w:id="33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42" w:id="33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  <w:bookmarkEnd w:id="33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43" w:id="33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  <w:bookmarkEnd w:id="33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44" w:id="33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  <w:bookmarkEnd w:id="33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45" w:id="33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Абжалов</w:t>
            </w:r>
          </w:p>
          <w:bookmarkEnd w:id="33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Ардак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46" w:id="33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  <w:bookmarkEnd w:id="33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47" w:id="33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  <w:bookmarkEnd w:id="33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48" w:id="33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33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49" w:id="33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  <w:bookmarkEnd w:id="33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50" w:id="33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  <w:bookmarkEnd w:id="33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51" w:id="33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  <w:bookmarkEnd w:id="33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68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53" w:id="33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  <w:bookmarkEnd w:id="33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55" w:id="33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Абилдаев</w:t>
            </w:r>
          </w:p>
          <w:bookmarkEnd w:id="33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Сабит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56" w:id="33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  <w:bookmarkEnd w:id="33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57" w:id="33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33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58" w:id="33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  <w:bookmarkEnd w:id="33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59" w:id="33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  <w:bookmarkEnd w:id="33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60" w:id="33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  <w:bookmarkEnd w:id="33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61" w:id="33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33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62" w:id="33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  <w:bookmarkEnd w:id="33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63" w:id="33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  <w:bookmarkEnd w:id="33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А.Абуов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64" w:id="33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  <w:bookmarkEnd w:id="33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65" w:id="33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  <w:bookmarkEnd w:id="33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66" w:id="33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33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67" w:id="33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  <w:bookmarkEnd w:id="33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47,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69" w:id="33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33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70" w:id="33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  <w:bookmarkEnd w:id="33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47,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72" w:id="34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  <w:bookmarkEnd w:id="34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69,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74" w:id="34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Айдарбеков</w:t>
            </w:r>
          </w:p>
          <w:bookmarkEnd w:id="34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Габит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75" w:id="34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  <w:bookmarkEnd w:id="34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76" w:id="34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  <w:bookmarkEnd w:id="34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77" w:id="34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34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78" w:id="34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34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79" w:id="34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  <w:bookmarkEnd w:id="34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80" w:id="34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34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81" w:id="34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  <w:bookmarkEnd w:id="34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82" w:id="34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Айдарбеков</w:t>
            </w:r>
          </w:p>
          <w:bookmarkEnd w:id="34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Кайрат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83" w:id="34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  <w:bookmarkEnd w:id="34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84" w:id="34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  <w:bookmarkEnd w:id="34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85" w:id="34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34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86" w:id="34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</w:t>
            </w:r>
          </w:p>
          <w:bookmarkEnd w:id="34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87" w:id="34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  <w:bookmarkEnd w:id="34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62,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89" w:id="34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  <w:bookmarkEnd w:id="34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90" w:id="34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  <w:bookmarkEnd w:id="34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62,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92" w:id="34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  <w:bookmarkEnd w:id="34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64,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Алдиярова. Г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94" w:id="34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  <w:bookmarkEnd w:id="34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95" w:id="34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34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96" w:id="34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  <w:bookmarkEnd w:id="34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97" w:id="34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  <w:bookmarkEnd w:id="34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98" w:id="34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34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Бимаш Габит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99" w:id="34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34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00" w:id="34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  <w:bookmarkEnd w:id="34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01" w:id="34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  <w:bookmarkEnd w:id="34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02" w:id="34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  <w:bookmarkEnd w:id="34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Бимашов Сабит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03" w:id="34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34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04" w:id="34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34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05" w:id="34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  <w:bookmarkEnd w:id="34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06" w:id="34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  <w:bookmarkEnd w:id="34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07" w:id="34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  <w:bookmarkEnd w:id="34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08" w:id="34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Джумабаев</w:t>
            </w:r>
          </w:p>
          <w:bookmarkEnd w:id="34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Сандыбай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09" w:id="34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34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10" w:id="34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34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Еликбай Ерхат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11" w:id="34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  <w:bookmarkEnd w:id="34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12" w:id="34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  <w:bookmarkEnd w:id="34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13" w:id="34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  <w:bookmarkEnd w:id="34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14" w:id="34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  <w:bookmarkEnd w:id="34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15" w:id="34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  <w:bookmarkEnd w:id="34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16" w:id="34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34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17" w:id="34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  <w:bookmarkEnd w:id="34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Жумабек Халит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18" w:id="34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  <w:bookmarkEnd w:id="34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19" w:id="34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34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20" w:id="34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  <w:bookmarkEnd w:id="34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21" w:id="34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  <w:bookmarkEnd w:id="34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22" w:id="34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48,</w:t>
            </w:r>
          </w:p>
          <w:bookmarkEnd w:id="34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23" w:id="34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Жусипбекова</w:t>
            </w:r>
          </w:p>
          <w:bookmarkEnd w:id="34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Гулназ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24" w:id="34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  <w:bookmarkEnd w:id="34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25" w:id="34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34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26" w:id="34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</w:t>
            </w:r>
          </w:p>
          <w:bookmarkEnd w:id="34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27" w:id="34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  <w:bookmarkEnd w:id="34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28" w:id="34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  <w:bookmarkEnd w:id="34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29" w:id="34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  <w:bookmarkEnd w:id="34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30" w:id="34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  <w:bookmarkEnd w:id="34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31" w:id="34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Жүиіпбеков</w:t>
            </w:r>
          </w:p>
          <w:bookmarkEnd w:id="34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Достияр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32" w:id="34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  <w:bookmarkEnd w:id="34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33" w:id="34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  <w:bookmarkEnd w:id="34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34" w:id="34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  <w:bookmarkEnd w:id="34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35" w:id="34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  <w:bookmarkEnd w:id="34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36" w:id="34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  <w:bookmarkEnd w:id="34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Жумабай Жанат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37" w:id="34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  <w:bookmarkEnd w:id="34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38" w:id="34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34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39" w:id="34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  <w:bookmarkEnd w:id="34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40" w:id="34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  <w:bookmarkEnd w:id="34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А.Калмырзаев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41" w:id="34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</w:t>
            </w:r>
          </w:p>
          <w:bookmarkEnd w:id="34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42" w:id="34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  <w:bookmarkEnd w:id="34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43" w:id="34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  <w:bookmarkEnd w:id="34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44" w:id="34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  <w:bookmarkEnd w:id="34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Мусабеков Ербол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45" w:id="34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  <w:bookmarkEnd w:id="34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46" w:id="34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  <w:bookmarkEnd w:id="34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47" w:id="34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  <w:bookmarkEnd w:id="34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48" w:id="34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34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49" w:id="34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</w:t>
            </w:r>
          </w:p>
          <w:bookmarkEnd w:id="34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50" w:id="34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  <w:bookmarkEnd w:id="34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51" w:id="34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  <w:bookmarkEnd w:id="34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52" w:id="34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34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53" w:id="34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  <w:bookmarkEnd w:id="34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54" w:id="34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  <w:bookmarkEnd w:id="34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Е.Мүспенов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55" w:id="34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34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56" w:id="34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  <w:bookmarkEnd w:id="34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57" w:id="34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34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58" w:id="34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  <w:bookmarkEnd w:id="34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60" w:id="34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34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61" w:id="34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  <w:bookmarkEnd w:id="34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51,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63" w:id="34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  <w:bookmarkEnd w:id="34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51,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Мүспенов Ержан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65" w:id="34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34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66" w:id="34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34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67" w:id="34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  <w:bookmarkEnd w:id="34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68" w:id="34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  <w:bookmarkEnd w:id="34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69" w:id="34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  <w:bookmarkEnd w:id="34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Жүсипбек Маралбек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70" w:id="34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  <w:bookmarkEnd w:id="34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71" w:id="34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34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72" w:id="34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  <w:bookmarkEnd w:id="34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73" w:id="34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  <w:bookmarkEnd w:id="34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74" w:id="34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  <w:bookmarkEnd w:id="34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63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Ш.Турысбаев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76" w:id="34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Оразгелдиев</w:t>
            </w:r>
          </w:p>
          <w:bookmarkEnd w:id="34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Курбанали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77" w:id="34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  <w:bookmarkEnd w:id="34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78" w:id="34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  <w:bookmarkEnd w:id="34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79" w:id="34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34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80" w:id="35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</w:t>
            </w:r>
          </w:p>
          <w:bookmarkEnd w:id="35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81" w:id="35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  <w:bookmarkEnd w:id="35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,74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83" w:id="35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  <w:bookmarkEnd w:id="35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84" w:id="35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  <w:bookmarkEnd w:id="35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85" w:id="35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  <w:bookmarkEnd w:id="35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01,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87" w:id="35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  <w:bookmarkEnd w:id="35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91,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А.Оразгелдиев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89" w:id="35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  <w:bookmarkEnd w:id="35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90" w:id="35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  <w:bookmarkEnd w:id="35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91" w:id="35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  <w:bookmarkEnd w:id="35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92" w:id="35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35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93" w:id="35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</w:t>
            </w:r>
          </w:p>
          <w:bookmarkEnd w:id="35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94" w:id="35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  <w:bookmarkEnd w:id="35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42,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96" w:id="35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  <w:bookmarkEnd w:id="35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97" w:id="35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  <w:bookmarkEnd w:id="35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30,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99" w:id="35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  <w:bookmarkEnd w:id="35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79,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 Оразгелдиев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01" w:id="35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  <w:bookmarkEnd w:id="35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02" w:id="35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35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03" w:id="35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  <w:bookmarkEnd w:id="35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04" w:id="35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  <w:bookmarkEnd w:id="35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Е.Парадинов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05" w:id="35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  <w:bookmarkEnd w:id="35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5,5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07" w:id="35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35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08" w:id="35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35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09" w:id="35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35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10" w:id="35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35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11" w:id="35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35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34,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 Турегелдиев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13" w:id="35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35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14" w:id="35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  <w:bookmarkEnd w:id="35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15" w:id="35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35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16" w:id="35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  <w:bookmarkEnd w:id="35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17" w:id="35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  <w:bookmarkEnd w:id="35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18" w:id="35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  <w:bookmarkEnd w:id="35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19" w:id="35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  <w:bookmarkEnd w:id="35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Н. Шатырхан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20" w:id="35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  <w:bookmarkEnd w:id="35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21" w:id="35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  <w:bookmarkEnd w:id="35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22" w:id="35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  <w:bookmarkEnd w:id="35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Ж. Шеримбет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23" w:id="35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  <w:bookmarkEnd w:id="35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24" w:id="35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</w:t>
            </w:r>
          </w:p>
          <w:bookmarkEnd w:id="35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25" w:id="35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  <w:bookmarkEnd w:id="35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26" w:id="35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  <w:bookmarkEnd w:id="35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 Шоханулы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27" w:id="35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  <w:bookmarkEnd w:id="35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28" w:id="35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  <w:bookmarkEnd w:id="35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29" w:id="35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35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783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30" w:id="35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  <w:bookmarkEnd w:id="35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31" w:id="35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  <w:bookmarkEnd w:id="35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32" w:id="35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  <w:bookmarkEnd w:id="35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Ж.Калдыбеков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33" w:id="35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  <w:bookmarkEnd w:id="35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34" w:id="35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  <w:bookmarkEnd w:id="35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35" w:id="35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35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36" w:id="35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</w:t>
            </w:r>
          </w:p>
          <w:bookmarkEnd w:id="35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37" w:id="35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  <w:bookmarkEnd w:id="35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38" w:id="35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  <w:bookmarkEnd w:id="35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39" w:id="35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  <w:bookmarkEnd w:id="35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 Калмырзаев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40" w:id="35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  <w:bookmarkEnd w:id="35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41" w:id="35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  <w:bookmarkEnd w:id="35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42" w:id="35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35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43" w:id="35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</w:t>
            </w:r>
          </w:p>
          <w:bookmarkEnd w:id="35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44" w:id="35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  <w:bookmarkEnd w:id="35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45" w:id="35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  <w:bookmarkEnd w:id="35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46" w:id="35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  <w:bookmarkEnd w:id="35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24,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48" w:id="35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  <w:bookmarkEnd w:id="35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О. Калымбет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50" w:id="35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  <w:bookmarkEnd w:id="35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51" w:id="35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  <w:bookmarkEnd w:id="35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52" w:id="35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  <w:bookmarkEnd w:id="35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53" w:id="35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35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54" w:id="35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  <w:bookmarkEnd w:id="35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56" w:id="35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  <w:bookmarkEnd w:id="35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57" w:id="35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  <w:bookmarkEnd w:id="35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21,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59" w:id="35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  <w:bookmarkEnd w:id="35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93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Б.Нурымбетов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61" w:id="35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Темирбек</w:t>
            </w:r>
          </w:p>
          <w:bookmarkEnd w:id="35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Асылбеков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62" w:id="35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  <w:bookmarkEnd w:id="35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63" w:id="35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  <w:bookmarkEnd w:id="35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Г.Байтелиева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64" w:id="35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  <w:bookmarkEnd w:id="35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65" w:id="35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  <w:bookmarkEnd w:id="35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Э.Жусипбекова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66" w:id="35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  <w:bookmarkEnd w:id="35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67" w:id="35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  <w:bookmarkEnd w:id="35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М.Куламетов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68" w:id="35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35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69" w:id="35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35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Н.Куламетов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70" w:id="35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  <w:bookmarkEnd w:id="35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71" w:id="35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  <w:bookmarkEnd w:id="35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72" w:id="35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Жаксат</w:t>
            </w:r>
          </w:p>
          <w:bookmarkEnd w:id="35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Абдраимов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73" w:id="35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  <w:bookmarkEnd w:id="35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3,7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75" w:id="35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  <w:bookmarkEnd w:id="35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3,7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Н.Низан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77" w:id="35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  <w:bookmarkEnd w:id="35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1,2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79" w:id="35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  <w:bookmarkEnd w:id="35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1,2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А.Ергешбаев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81" w:id="35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  <w:bookmarkEnd w:id="35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82" w:id="35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  <w:bookmarkEnd w:id="35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Абуов Жасулан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83" w:id="35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35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84" w:id="35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35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85" w:id="35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35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86" w:id="35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35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,5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Итоги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87" w:id="35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  <w:bookmarkEnd w:id="35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80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8,5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90" w:id="35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  <w:bookmarkEnd w:id="35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91" w:id="35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  <w:bookmarkEnd w:id="35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92" w:id="35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  <w:bookmarkEnd w:id="35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93" w:id="35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35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94" w:id="35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</w:t>
            </w:r>
          </w:p>
          <w:bookmarkEnd w:id="35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95" w:id="35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</w:t>
            </w:r>
          </w:p>
          <w:bookmarkEnd w:id="35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96" w:id="35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</w:t>
            </w:r>
          </w:p>
          <w:bookmarkEnd w:id="35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97" w:id="35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  <w:bookmarkEnd w:id="35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00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99" w:id="35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  <w:bookmarkEnd w:id="35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76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601" w:id="36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  <w:bookmarkEnd w:id="36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602" w:id="36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  <w:bookmarkEnd w:id="36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603" w:id="36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  <w:bookmarkEnd w:id="36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605" w:id="36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36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607" w:id="36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  <w:bookmarkEnd w:id="36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01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1,4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</w:tr>
    </w:tbl>
    <w:bookmarkStart w:name="z5610" w:id="360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 (дойного) в разрезе населенных пунктов по сельскому округу Суттикудык</w:t>
      </w:r>
    </w:p>
    <w:bookmarkEnd w:id="360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611" w:id="36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</w:t>
            </w:r>
          </w:p>
          <w:bookmarkEnd w:id="36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612" w:id="36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</w:t>
            </w:r>
          </w:p>
          <w:bookmarkEnd w:id="36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614" w:id="36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</w:t>
            </w:r>
          </w:p>
          <w:bookmarkEnd w:id="36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дойных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коров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(гол.)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617" w:id="36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</w:t>
            </w:r>
          </w:p>
          <w:bookmarkEnd w:id="36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потребности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пастбищна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гол.,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620" w:id="36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</w:t>
            </w:r>
          </w:p>
          <w:bookmarkEnd w:id="36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622" w:id="36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</w:t>
            </w:r>
          </w:p>
          <w:bookmarkEnd w:id="36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624" w:id="36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</w:t>
            </w:r>
          </w:p>
          <w:bookmarkEnd w:id="36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потребности,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%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626" w:id="36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</w:t>
            </w:r>
          </w:p>
          <w:bookmarkEnd w:id="36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Суттикудык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30618,52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29268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-1350,52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30618,52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29268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-1350,52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5627" w:id="36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14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628" w:id="36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15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629" w:id="36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16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630" w:id="36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17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631" w:id="36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18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632" w:id="361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361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Суттикудык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половина марта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декада октября</w:t>
            </w:r>
          </w:p>
        </w:tc>
      </w:tr>
    </w:tbl>
    <w:bookmarkStart w:name="z5633" w:id="36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20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25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 Жанакорганского района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19 февраля 2024 года №174</w:t>
            </w:r>
          </w:p>
        </w:tc>
      </w:tr>
    </w:tbl>
    <w:bookmarkStart w:name="z5637" w:id="362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Талап на 2024 - 2025 годы</w:t>
      </w:r>
    </w:p>
    <w:bookmarkEnd w:id="3621"/>
    <w:bookmarkStart w:name="z5638" w:id="36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3622"/>
    <w:bookmarkStart w:name="z5639" w:id="36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2) приемлемая схема пастбищеоборотов;</w:t>
      </w:r>
    </w:p>
    <w:bookmarkEnd w:id="3623"/>
    <w:bookmarkStart w:name="z5640" w:id="36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3624"/>
    <w:bookmarkStart w:name="z5641" w:id="36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колодцам),составленную согласно норме потребления воды;</w:t>
      </w:r>
    </w:p>
    <w:bookmarkEnd w:id="3625"/>
    <w:bookmarkStart w:name="z5642" w:id="36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3626"/>
    <w:bookmarkStart w:name="z5643" w:id="36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3627"/>
    <w:bookmarkStart w:name="z5644" w:id="36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7) календарный график по использованию пастбищ, устанавливающий сезонные маршруты выпаса и передвижения сельскохозяйственных животных;</w:t>
      </w:r>
    </w:p>
    <w:bookmarkEnd w:id="3628"/>
    <w:bookmarkStart w:name="z5645" w:id="36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7-1) карта с обозначением внешних и внутренних границ и площадей пастбищ, необходимых для удовлетворения нужд населения для выпаса сельскохозяйственных животных личного подворья, в зависимости от местных условий и особенностей.</w:t>
      </w:r>
    </w:p>
    <w:bookmarkEnd w:id="3629"/>
    <w:bookmarkStart w:name="z5646" w:id="36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Территория сельского округа относится к сухой, типчаково-ковыльных степной зоне.</w:t>
      </w:r>
    </w:p>
    <w:bookmarkEnd w:id="3630"/>
    <w:bookmarkStart w:name="z5647" w:id="36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3631"/>
    <w:bookmarkStart w:name="z5648" w:id="36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3632"/>
    <w:bookmarkStart w:name="z5649" w:id="36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Средняя урожайность пастбищных угодий составляет 2,4 центнер/гектар.</w:t>
      </w:r>
    </w:p>
    <w:bookmarkEnd w:id="3633"/>
    <w:bookmarkStart w:name="z5650" w:id="36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190-200 дней.</w:t>
      </w:r>
    </w:p>
    <w:bookmarkEnd w:id="3634"/>
    <w:bookmarkStart w:name="z5651" w:id="36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Сельский округ Талапграничит с северной стороны с сельским округом Жаманбай батыр, с южной стороны с сельским округом Манап.</w:t>
      </w:r>
    </w:p>
    <w:bookmarkEnd w:id="3635"/>
    <w:bookmarkStart w:name="z5652" w:id="36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Административно-территориальное деление состоит из села Талап.</w:t>
      </w:r>
    </w:p>
    <w:bookmarkEnd w:id="3636"/>
    <w:bookmarkStart w:name="z5653" w:id="36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природно-климатическим условиям территория сельского округа Талап входит в сухостепную зону с резко-континентальным климатом, для которого свойственны: засушливость весенне-летнего периода, летние высокие и зимние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3637"/>
    <w:bookmarkStart w:name="z5654" w:id="36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Общая земельная площадь сельского округа Талап составляет 4258 гектаров (далее – га), из них пастбищ – 3084 га.</w:t>
      </w:r>
    </w:p>
    <w:bookmarkEnd w:id="3638"/>
    <w:bookmarkStart w:name="z5655" w:id="36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категориям земли распределяются следующим образом:</w:t>
      </w:r>
    </w:p>
    <w:bookmarkEnd w:id="3639"/>
    <w:bookmarkStart w:name="z5656" w:id="36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земли сельскохозяйственного назначения – 3094 га;</w:t>
      </w:r>
    </w:p>
    <w:bookmarkEnd w:id="3640"/>
    <w:bookmarkStart w:name="z5657" w:id="36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земли населенных пунктов – 230,1 га.</w:t>
      </w:r>
    </w:p>
    <w:bookmarkEnd w:id="3641"/>
    <w:bookmarkStart w:name="z5658" w:id="36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Количество поголовья сельскохозяйственных животных на территории сельского округа: 879 голов крупного рогатого скота, 6227голов мелкого рогатого скота, 55 голов лошадей, 20 голов верблюд.</w:t>
      </w:r>
    </w:p>
    <w:bookmarkEnd w:id="3642"/>
    <w:bookmarkStart w:name="z5659" w:id="36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видам сельскохозяйственных животных распределено следующим образом:</w:t>
      </w:r>
    </w:p>
    <w:bookmarkEnd w:id="3643"/>
    <w:bookmarkStart w:name="z5660" w:id="36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крупный рогатый скот – 4 стад; </w:t>
      </w:r>
    </w:p>
    <w:bookmarkEnd w:id="3644"/>
    <w:bookmarkStart w:name="z5661" w:id="36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мелкий рогатый скот – 10 стад; </w:t>
      </w:r>
    </w:p>
    <w:bookmarkEnd w:id="3645"/>
    <w:bookmarkStart w:name="z5662" w:id="36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лошадей – 2 стад;</w:t>
      </w:r>
    </w:p>
    <w:bookmarkEnd w:id="3646"/>
    <w:bookmarkStart w:name="z5663" w:id="36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Верблюд- 1 стад.</w:t>
      </w:r>
    </w:p>
    <w:bookmarkEnd w:id="3647"/>
    <w:bookmarkStart w:name="z5664" w:id="36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3648"/>
    <w:bookmarkStart w:name="z5665" w:id="36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Основными пользователями пастбищ являются жители сельского округа Талап.</w:t>
      </w:r>
    </w:p>
    <w:bookmarkEnd w:id="3649"/>
    <w:bookmarkStart w:name="z5666" w:id="36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3650"/>
    <w:bookmarkStart w:name="z5667" w:id="36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На территории сельского округа Талап действует 1 ветеринарный пункт.</w:t>
      </w:r>
    </w:p>
    <w:bookmarkEnd w:id="3651"/>
    <w:bookmarkStart w:name="z5668" w:id="36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В сельском округе Талап не установлены сервитуты для прогона скота.</w:t>
      </w:r>
    </w:p>
    <w:bookmarkEnd w:id="3652"/>
    <w:bookmarkStart w:name="z5669" w:id="36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53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670" w:id="365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 </w:t>
      </w:r>
    </w:p>
    <w:bookmarkEnd w:id="365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671" w:id="36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</w:t>
            </w:r>
          </w:p>
          <w:bookmarkEnd w:id="36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вен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ники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земель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учас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тков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677" w:id="36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</w:t>
            </w:r>
          </w:p>
          <w:bookmarkEnd w:id="36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ощ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685" w:id="36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</w:t>
            </w:r>
          </w:p>
          <w:bookmarkEnd w:id="36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скота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видам,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(гол)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688" w:id="36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</w:t>
            </w:r>
          </w:p>
          <w:bookmarkEnd w:id="36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потребности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 на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гол.,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691" w:id="36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</w:t>
            </w:r>
          </w:p>
          <w:bookmarkEnd w:id="36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пастбищ,(га)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692" w:id="36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</w:t>
            </w:r>
          </w:p>
          <w:bookmarkEnd w:id="36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шк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700" w:id="36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36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702" w:id="36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36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704" w:id="36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36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709" w:id="36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36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715" w:id="36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36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717" w:id="36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36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719" w:id="36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36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724" w:id="36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36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730" w:id="36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36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732" w:id="36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36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734" w:id="36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36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739" w:id="36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</w:t>
            </w:r>
          </w:p>
          <w:bookmarkEnd w:id="36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е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л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ю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745" w:id="36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  <w:bookmarkEnd w:id="36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Ж. Ажимбекова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750" w:id="36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  <w:bookmarkEnd w:id="36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751" w:id="36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  <w:bookmarkEnd w:id="36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752" w:id="36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  <w:bookmarkEnd w:id="36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87,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754" w:id="36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  <w:bookmarkEnd w:id="36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755" w:id="36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  <w:bookmarkEnd w:id="36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02,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Е. Ауелбеков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757" w:id="36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  <w:bookmarkEnd w:id="36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758" w:id="36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  <w:bookmarkEnd w:id="36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759" w:id="36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  <w:bookmarkEnd w:id="36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761" w:id="36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  <w:bookmarkEnd w:id="36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763" w:id="36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  <w:bookmarkEnd w:id="36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К. Налибаев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764" w:id="36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  <w:bookmarkEnd w:id="36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765" w:id="36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  <w:bookmarkEnd w:id="36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К. Ормахов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766" w:id="36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  <w:bookmarkEnd w:id="36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767" w:id="36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  <w:bookmarkEnd w:id="36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768" w:id="36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  <w:bookmarkEnd w:id="36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769" w:id="36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  <w:bookmarkEnd w:id="36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 Азхожа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 Турлыбеков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770" w:id="36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36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771" w:id="36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  <w:bookmarkEnd w:id="36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772" w:id="36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  <w:bookmarkEnd w:id="36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 Алимахамадулы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773" w:id="36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Турлыбеков</w:t>
            </w:r>
          </w:p>
          <w:bookmarkEnd w:id="36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Казыбек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774" w:id="36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  <w:bookmarkEnd w:id="36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775" w:id="36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36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776" w:id="36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  <w:bookmarkEnd w:id="36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777" w:id="36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  <w:bookmarkEnd w:id="36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778" w:id="36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  <w:bookmarkEnd w:id="36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779" w:id="36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  <w:bookmarkEnd w:id="36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780" w:id="37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  <w:bookmarkEnd w:id="37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781" w:id="37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  <w:bookmarkEnd w:id="37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782" w:id="37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  <w:bookmarkEnd w:id="37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784" w:id="37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  <w:bookmarkEnd w:id="37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786" w:id="37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37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</w:tr>
    </w:tbl>
    <w:bookmarkStart w:name="z5788" w:id="37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3705"/>
    <w:bookmarkStart w:name="z5789" w:id="37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 крупный рогатый скот;</w:t>
      </w:r>
    </w:p>
    <w:bookmarkEnd w:id="3706"/>
    <w:bookmarkStart w:name="z5790" w:id="37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МРС- мелкий рогатый скот; </w:t>
      </w:r>
    </w:p>
    <w:bookmarkEnd w:id="3707"/>
    <w:bookmarkStart w:name="z5791" w:id="37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 – гектар.</w:t>
      </w:r>
    </w:p>
    <w:bookmarkEnd w:id="3708"/>
    <w:bookmarkStart w:name="z5792" w:id="370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 (дойного)в разрезе населенных пунктовпо сельскому округу Талап</w:t>
      </w:r>
    </w:p>
    <w:bookmarkEnd w:id="370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793" w:id="37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</w:t>
            </w:r>
          </w:p>
          <w:bookmarkEnd w:id="37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794" w:id="37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</w:t>
            </w:r>
          </w:p>
          <w:bookmarkEnd w:id="37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796" w:id="37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</w:t>
            </w:r>
          </w:p>
          <w:bookmarkEnd w:id="37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дойных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коров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(голов.)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799" w:id="37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</w:t>
            </w:r>
          </w:p>
          <w:bookmarkEnd w:id="37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потребности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пастбищна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 гол.,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803" w:id="37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</w:t>
            </w:r>
          </w:p>
          <w:bookmarkEnd w:id="37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805" w:id="37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</w:t>
            </w:r>
          </w:p>
          <w:bookmarkEnd w:id="37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обеспечено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808" w:id="37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</w:t>
            </w:r>
          </w:p>
          <w:bookmarkEnd w:id="37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потребности,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810" w:id="37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</w:t>
            </w:r>
          </w:p>
          <w:bookmarkEnd w:id="37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шки,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 Басарык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3094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-4209,5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Итоги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3094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-4209,5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5812" w:id="37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18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813" w:id="37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19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814" w:id="37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20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815" w:id="37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21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816" w:id="37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22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817" w:id="372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372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Талап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декада октября</w:t>
            </w:r>
          </w:p>
        </w:tc>
      </w:tr>
    </w:tbl>
    <w:bookmarkStart w:name="z5818" w:id="37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24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26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 Жанакорганского района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19 февраля 2024 года №174</w:t>
            </w:r>
          </w:p>
        </w:tc>
      </w:tr>
    </w:tbl>
    <w:bookmarkStart w:name="z5822" w:id="372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Томенарык на 2024 - 2025 годы</w:t>
      </w:r>
    </w:p>
    <w:bookmarkEnd w:id="3725"/>
    <w:bookmarkStart w:name="z5823" w:id="37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3726"/>
    <w:bookmarkStart w:name="z5824" w:id="37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2) приемлемая схема пастбищеоборотов;</w:t>
      </w:r>
    </w:p>
    <w:bookmarkEnd w:id="3727"/>
    <w:bookmarkStart w:name="z5825" w:id="37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3728"/>
    <w:bookmarkStart w:name="z5826" w:id="37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колодцам),составленную согласно норме потребления воды;</w:t>
      </w:r>
    </w:p>
    <w:bookmarkEnd w:id="3729"/>
    <w:bookmarkStart w:name="z5827" w:id="37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5)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3730"/>
    <w:bookmarkStart w:name="z5828" w:id="37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bookmarkEnd w:id="3731"/>
    <w:bookmarkStart w:name="z5829" w:id="37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7) календарный график по использованию пастбищ, устанавливающий сезонные маршруты выпаса и передвижения сельскохозяйственных животных;</w:t>
      </w:r>
    </w:p>
    <w:bookmarkEnd w:id="3732"/>
    <w:bookmarkStart w:name="z5830" w:id="37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7-1) карта с обозначением внешних и внутренних границ и площадей пастбищ, необходимых для удовлетворения нужд населения для выпаса сельскохозяйственных животных личного подворья, в зависимости от местных условий и особенностей.</w:t>
      </w:r>
    </w:p>
    <w:bookmarkEnd w:id="3733"/>
    <w:bookmarkStart w:name="z5831" w:id="37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Территория сельского округа относится к сухой, типчаково-ковыльных степной зоне.</w:t>
      </w:r>
    </w:p>
    <w:bookmarkEnd w:id="3734"/>
    <w:bookmarkStart w:name="z5832" w:id="37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3735"/>
    <w:bookmarkStart w:name="z5833" w:id="37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На территории сельского округа слабо развиты гидрографические сети. Обводнение пастбищ обеспечивается из природных озер, родников, каналов. Качество воды слабое соленое, пригодное для полива животных.</w:t>
      </w:r>
    </w:p>
    <w:bookmarkEnd w:id="3736"/>
    <w:bookmarkStart w:name="z5834" w:id="37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Средняя урожайность пастбищных угодий составляет 3,5 центнер/гектар.</w:t>
      </w:r>
    </w:p>
    <w:bookmarkEnd w:id="3737"/>
    <w:bookmarkStart w:name="z5835" w:id="37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Фонд кормов пастбищ используется в пастбищный период продолжительностью 190-200 дней.</w:t>
      </w:r>
    </w:p>
    <w:bookmarkEnd w:id="3738"/>
    <w:bookmarkStart w:name="z5836" w:id="37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Сельский округ Томенарык граничитс северной стороны с сельским округом Екпинди, с южной стороны с сельским округом Сунаката.</w:t>
      </w:r>
    </w:p>
    <w:bookmarkEnd w:id="3739"/>
    <w:bookmarkStart w:name="z5837" w:id="37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Административно-территориальное деление состоит из села Томенарык.</w:t>
      </w:r>
    </w:p>
    <w:bookmarkEnd w:id="3740"/>
    <w:bookmarkStart w:name="z5838" w:id="37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природно-климатическим условиям территория сельского округа Томенарык входит в сухостепную зону с резко-континентальным климатом, длякоторого свойственны: засушливость весенне-летнего периода, летние высокие и зимние низкие температуры воздуха, недостаточные и неустойчивые атмосферные осадки по времени года и значительные усилия ветра в течение года.</w:t>
      </w:r>
    </w:p>
    <w:bookmarkEnd w:id="3741"/>
    <w:bookmarkStart w:name="z5839" w:id="37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Общая земельная площадь сельского округа Томенарык составляет 2504 гектаров (далее – га), из них пастбищ – 1809 га.</w:t>
      </w:r>
    </w:p>
    <w:bookmarkEnd w:id="3742"/>
    <w:bookmarkStart w:name="z5840" w:id="37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категориям земли распределяются следующим образом:</w:t>
      </w:r>
    </w:p>
    <w:bookmarkEnd w:id="3743"/>
    <w:bookmarkStart w:name="z5841" w:id="37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земли сельскохозяйственного назначения – 1926 га;</w:t>
      </w:r>
    </w:p>
    <w:bookmarkEnd w:id="3744"/>
    <w:bookmarkStart w:name="z5842" w:id="37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земли населенных пунктов – 463 га.</w:t>
      </w:r>
    </w:p>
    <w:bookmarkEnd w:id="3745"/>
    <w:bookmarkStart w:name="z5843" w:id="37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Количество поголовья сельскохозяйственных животных на территории сельского округа: 3200 голов крупного рогатого скота, 8700 голов мелкого рогатого скота, 890 голов лошадей, 15 голов верблюд.</w:t>
      </w:r>
    </w:p>
    <w:bookmarkEnd w:id="3746"/>
    <w:bookmarkStart w:name="z5844" w:id="37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По видам сельскохозяйственных животных распределено следующим образом:</w:t>
      </w:r>
    </w:p>
    <w:bookmarkEnd w:id="3747"/>
    <w:bookmarkStart w:name="z5845" w:id="37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крупный рогатый скот –10 стад; </w:t>
      </w:r>
    </w:p>
    <w:bookmarkEnd w:id="3748"/>
    <w:bookmarkStart w:name="z5846" w:id="37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мелкий рогатый скот – 10 стад; </w:t>
      </w:r>
    </w:p>
    <w:bookmarkEnd w:id="3749"/>
    <w:bookmarkStart w:name="z5847" w:id="37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лошадей – 18 стад.</w:t>
      </w:r>
    </w:p>
    <w:bookmarkEnd w:id="3750"/>
    <w:bookmarkStart w:name="z5848" w:id="37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Пастбища относятся к природным пастбищам в зависимости от природно-климатических особенностей населенных пунктов и преимущественно используются для выпаса скота. На территории сельского округа отсутствуют сеялки и аридные пастбища.</w:t>
      </w:r>
    </w:p>
    <w:bookmarkEnd w:id="3751"/>
    <w:bookmarkStart w:name="z5849" w:id="37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Основными пользователями пастбищ являются жители сельского округа Томенарык.</w:t>
      </w:r>
    </w:p>
    <w:bookmarkEnd w:id="3752"/>
    <w:bookmarkStart w:name="z5850" w:id="37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3753"/>
    <w:bookmarkStart w:name="z5851" w:id="37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На территории сельского округа Томенарык действует 1 ветеринарный пункт, 1 скотомогильник и 1 ванна для купания скота.</w:t>
      </w:r>
    </w:p>
    <w:bookmarkEnd w:id="3754"/>
    <w:bookmarkStart w:name="z5852" w:id="37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В сельском округе Томенарык не установлены сервитуты для прогона скота.</w:t>
      </w:r>
    </w:p>
    <w:bookmarkEnd w:id="3755"/>
    <w:bookmarkStart w:name="z5853" w:id="37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56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854" w:id="375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 </w:t>
      </w:r>
    </w:p>
    <w:bookmarkEnd w:id="375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878"/>
        <w:gridCol w:w="878"/>
        <w:gridCol w:w="878"/>
        <w:gridCol w:w="878"/>
        <w:gridCol w:w="878"/>
        <w:gridCol w:w="878"/>
        <w:gridCol w:w="879"/>
        <w:gridCol w:w="879"/>
        <w:gridCol w:w="879"/>
        <w:gridCol w:w="879"/>
        <w:gridCol w:w="879"/>
        <w:gridCol w:w="879"/>
        <w:gridCol w:w="879"/>
        <w:gridCol w:w="879"/>
      </w:tblGrid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855" w:id="37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</w:t>
            </w:r>
          </w:p>
          <w:bookmarkEnd w:id="375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твен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ники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земель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участ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ков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861" w:id="37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</w:t>
            </w:r>
          </w:p>
          <w:bookmarkEnd w:id="375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щадь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тб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866" w:id="37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</w:t>
            </w:r>
          </w:p>
          <w:bookmarkEnd w:id="376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скота по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видам,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(гол)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869" w:id="37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</w:t>
            </w:r>
          </w:p>
          <w:bookmarkEnd w:id="376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потребности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гол.,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873" w:id="37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</w:t>
            </w:r>
          </w:p>
          <w:bookmarkEnd w:id="37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пастбищ,(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га)</w:t>
            </w:r>
          </w:p>
        </w:tc>
        <w:tc>
          <w:tcPr>
            <w:tcW w:w="879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875" w:id="37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</w:t>
            </w:r>
          </w:p>
          <w:bookmarkEnd w:id="376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шки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879" w:id="37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37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881" w:id="37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37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883" w:id="37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37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888" w:id="37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37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890" w:id="37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37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892" w:id="37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37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897" w:id="37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</w:t>
            </w:r>
          </w:p>
          <w:bookmarkEnd w:id="37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899" w:id="37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</w:t>
            </w:r>
          </w:p>
          <w:bookmarkEnd w:id="37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01" w:id="37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</w:t>
            </w:r>
          </w:p>
          <w:bookmarkEnd w:id="37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06" w:id="37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</w:t>
            </w:r>
          </w:p>
          <w:bookmarkEnd w:id="377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ог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Жунусова Гулнар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10" w:id="37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  <w:bookmarkEnd w:id="377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11" w:id="37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  <w:bookmarkEnd w:id="377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555,5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Ауелбеков Бакдаулет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12" w:id="37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  <w:bookmarkEnd w:id="377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Жусипбеков Сарсен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13" w:id="37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  <w:bookmarkEnd w:id="377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14" w:id="37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  <w:bookmarkEnd w:id="377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"Айдос 2019"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15" w:id="37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  <w:bookmarkEnd w:id="377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08,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2320,5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Кенжебеков Амирбек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17" w:id="37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  <w:bookmarkEnd w:id="37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391,5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Мұхатов Сабит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18" w:id="37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  <w:bookmarkEnd w:id="378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09,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20" w:id="37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  <w:bookmarkEnd w:id="378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5129,5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ТайлановАллоиар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21" w:id="37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  <w:bookmarkEnd w:id="378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52,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23" w:id="37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37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2752,5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Мырзабеков 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24" w:id="37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  <w:bookmarkEnd w:id="37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ҚожаметовСаулебек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25" w:id="37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  <w:bookmarkEnd w:id="37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26" w:id="37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  <w:bookmarkEnd w:id="378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2856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Айтореев Бимен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27" w:id="37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378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63,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29" w:id="37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  <w:bookmarkEnd w:id="37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2944,5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ИзатуллаевДаулетбек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30" w:id="37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  <w:bookmarkEnd w:id="37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31" w:id="37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37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КунтуаровСералы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32" w:id="37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37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ЖадигеровАбдрейім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33" w:id="37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37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34" w:id="37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  <w:bookmarkEnd w:id="37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ШомаховаКарлыгаш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35" w:id="37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  <w:bookmarkEnd w:id="37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36" w:id="37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  <w:bookmarkEnd w:id="37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ЖурсинКалмурат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37" w:id="37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  <w:bookmarkEnd w:id="37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ЖусипбековИбадулла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38" w:id="37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  <w:bookmarkEnd w:id="37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Дауренбеков Сарсенғазы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39" w:id="37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  <w:bookmarkEnd w:id="37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40" w:id="38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  <w:bookmarkEnd w:id="38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2715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Ашрапов 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41" w:id="38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  <w:bookmarkEnd w:id="38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42" w:id="38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  <w:bookmarkEnd w:id="38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БименоваАйшахар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43" w:id="38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  <w:bookmarkEnd w:id="38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КудияровЕсен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44" w:id="38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  <w:bookmarkEnd w:id="38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45" w:id="38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  <w:bookmarkEnd w:id="38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Ергешбаев 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46" w:id="38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  <w:bookmarkEnd w:id="38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78,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48" w:id="38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  <w:bookmarkEnd w:id="38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49" w:id="38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  <w:bookmarkEnd w:id="38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9507,5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Абенова Кенжай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50" w:id="38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  <w:bookmarkEnd w:id="38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51" w:id="38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  <w:bookmarkEnd w:id="38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52" w:id="38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  <w:bookmarkEnd w:id="38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Немцов Павел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53" w:id="38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  <w:bookmarkEnd w:id="38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54" w:id="38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38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55" w:id="38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  <w:bookmarkEnd w:id="38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47,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Құламетов Мінуар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57" w:id="38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  <w:bookmarkEnd w:id="38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58" w:id="38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  <w:bookmarkEnd w:id="381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Мырзаметов М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59" w:id="38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  <w:bookmarkEnd w:id="381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60" w:id="38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  <w:bookmarkEnd w:id="381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61" w:id="38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  <w:bookmarkEnd w:id="38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62" w:id="38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  <w:bookmarkEnd w:id="38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"Сағын" ш/қ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63" w:id="38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  <w:bookmarkEnd w:id="382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64" w:id="38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  <w:bookmarkEnd w:id="382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"Бастау Агро" ш/қ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65" w:id="38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  <w:bookmarkEnd w:id="382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66" w:id="38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  <w:bookmarkEnd w:id="38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"МАХМУД" ш/қ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67" w:id="38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38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39,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69" w:id="38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  <w:bookmarkEnd w:id="38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39,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"МЕЙІРЛАН" ш/қ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71" w:id="38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  <w:bookmarkEnd w:id="38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72" w:id="38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  <w:bookmarkEnd w:id="38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73" w:id="38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Бекмұратова</w:t>
            </w:r>
          </w:p>
          <w:bookmarkEnd w:id="38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Меруерт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74" w:id="38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  <w:bookmarkEnd w:id="38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75" w:id="38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  <w:bookmarkEnd w:id="38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76" w:id="38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  <w:bookmarkEnd w:id="38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77" w:id="38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Көгенбаев</w:t>
            </w:r>
          </w:p>
          <w:bookmarkEnd w:id="38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Ақылбек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78" w:id="38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  <w:bookmarkEnd w:id="38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79" w:id="38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  <w:bookmarkEnd w:id="38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Қорытынды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80" w:id="38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  <w:bookmarkEnd w:id="38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35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82" w:id="38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  <w:bookmarkEnd w:id="38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7637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83" w:id="38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  <w:bookmarkEnd w:id="38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85" w:id="38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  <w:bookmarkEnd w:id="38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91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87" w:id="38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  <w:bookmarkEnd w:id="38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88" w:id="38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  <w:bookmarkEnd w:id="38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43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bookmarkStart w:name="z5990" w:id="38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3842"/>
    <w:bookmarkStart w:name="z5991" w:id="38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КРС- крупный рогатый скот;</w:t>
      </w:r>
    </w:p>
    <w:bookmarkEnd w:id="3843"/>
    <w:bookmarkStart w:name="z5992" w:id="38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МРС- мелкий рогатый скот;</w:t>
      </w:r>
    </w:p>
    <w:bookmarkEnd w:id="3844"/>
    <w:bookmarkStart w:name="z5993" w:id="38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Га – гектар.</w:t>
      </w:r>
    </w:p>
    <w:bookmarkEnd w:id="3845"/>
    <w:bookmarkStart w:name="z5994" w:id="384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скота(дойного)в разрезе населенных пунктовпо сельскому округу Томенарык</w:t>
      </w:r>
    </w:p>
    <w:bookmarkEnd w:id="384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95" w:id="38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</w:t>
            </w:r>
          </w:p>
          <w:bookmarkEnd w:id="38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96" w:id="38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</w:t>
            </w:r>
          </w:p>
          <w:bookmarkEnd w:id="38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98" w:id="38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</w:t>
            </w:r>
          </w:p>
          <w:bookmarkEnd w:id="38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дойных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коров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(голов.)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001" w:id="38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</w:t>
            </w:r>
          </w:p>
          <w:bookmarkEnd w:id="38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потребности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пастбищна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1 гол.,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005" w:id="38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</w:t>
            </w:r>
          </w:p>
          <w:bookmarkEnd w:id="38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ность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008" w:id="38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</w:t>
            </w:r>
          </w:p>
          <w:bookmarkEnd w:id="38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(гектар)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010" w:id="38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</w:t>
            </w:r>
          </w:p>
          <w:bookmarkEnd w:id="38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потребности,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012" w:id="38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</w:t>
            </w:r>
          </w:p>
          <w:bookmarkEnd w:id="38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шки,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Томенарык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12 028,5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1648.5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Итоги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12 028,5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1648.5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bookmarkStart w:name="z6014" w:id="38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855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015" w:id="38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856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016" w:id="38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857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017" w:id="38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858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018" w:id="38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859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019" w:id="38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386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Томенарык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половина марта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декада октября</w:t>
            </w:r>
          </w:p>
        </w:tc>
      </w:tr>
    </w:tbl>
    <w:bookmarkStart w:name="z6020" w:id="38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861"/>
    <w:p>
      <w:pPr>
        <w:spacing w:after="0"/>
        <w:ind w:left="0"/>
        <w:jc w:val="both"/>
      </w:pPr>
      <w:r>
        <w:drawing>
          <wp:inline distT="0" distB="0" distL="0" distR="0">
            <wp:extent cx="7810500" cy="624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br/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				</w:t>
      </w:r>
    </w:p>
    <w:p>
      <w:pPr>
        <w:pStyle w:val="disclaimer"/>
      </w:pPr>
      <w:r>
        <w:rPr>
          <w:rFonts w:ascii="Times New Roman"/>
          <w:b w:val="false"/>
          <w:i w:val="false"/>
          <w:color w:val="000000"/>
        </w:rPr>
        <w:t>
					© 2012. РГП на ПХВ «Институт законодательства и правовой информации Республики Казахстан» Министерства юстиции Республики Казахстан
				</w:t>
      </w:r>
    </w:p>
    <w:sectPr>
      <w:headerReference w:type="default" r:id="rId184"/>
      <w:pgSz w:w="11907" w:h="16839" w:code="9"/>
      <w:pgMar w:top="1440" w:right="1080" w:bottom="1440" w:left="1080"/>
    </w:sectPr>
  </w:body>
</w:document>
</file>

<file path=word/header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02830" w:rsidRDefault="00A02830">
    <w:pPr>
      <w:pStyle w:val="a3"/>
    </w:pPr>
    <w:r>
      <w:rPr>
        <w:noProof/>
      </w:rPr>
      <w:pict>
        <v:rect id="rect1" o:spid="_x0000_s1026" style="position:absolute;         margin-left:.75pt;         margin-top:34.5pt;         width:21pt;         height:700pt;         z-index:251659264;         visibility:visible;         mso-wrap-style:square;         mso-width-percent:0;         mso-height-percent:0;         mso-wrap-distance-left:9pt;         mso-wrap-distance-top:0;         mso-wrap-distance-right:9pt;         mso-wrap-distance-bottom:0;         mso-position-horizontal:absolute;         mso-position-horizontal-relative:text;         mso-position-vertical:absolute;         mso-position-vertical-relative:text;         mso-width-percent:0;         mso-height-percent:0;         mso-width-relative:margin;         mso-height-relative:margin;         v-text-anchor:middle" stroked="f" strokeweight="2pt">
          <v:fill r:id="rId1" o:title="" recolor="t" rotate="t" type="tile"/>
          <w10:wrap type="square"/>
        </v:rect>
      </w:pict>
    </w:r>
  </w:p>
</w:hdr>
</file>

<file path=word/numbering.xml><?xml version="1.0" encoding="utf-8"?>
<w:numbering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/>
</file>

<file path=word/styles.xml><?xml version="1.0" encoding="utf-8"?>
<w:styles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basedOn w:val="DocDefaults"/>
    <w:qFormat/>
    <w:rsid w:val="004A3277"/>
    <w:rPr>
      <w:rFonts w:ascii="Times New Roman" w:hAnsi="Times New Roman" w:eastAsia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Times New Roman" w:hAnsi="Times New Roman" w:eastAsia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Times New Roman" w:hAnsi="Times New Roman" w:eastAsia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Times New Roman" w:hAnsi="Times New Roman" w:eastAsia="Times New Roman" w:cs="Times New Roma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Times New Roman" w:hAnsi="Times New Roman" w:eastAsia="Times New Roman" w:cs="Times New Roman"/>
    </w:rPr>
  </w:style>
  <w:style w:type="character" w:styleId="DefaultParagraphFont" w:default="true">
    <w:name w:val="Default Paragraph Font"/>
    <w:uiPriority w:val="1"/>
    <w:semiHidden/>
    <w:unhideWhenUsed/>
    <w:rPr>
      <w:rFonts w:ascii="Times New Roman" w:hAnsi="Times New Roman" w:eastAsia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  <w:rPr>
      <w:rFonts w:ascii="Times New Roman" w:hAnsi="Times New Roman" w:eastAsia="Times New Roman" w:cs="Times New Roman"/>
    </w:rPr>
  </w:style>
  <w:style w:type="character" w:styleId="HeaderChar" w:customStyle="true">
    <w:name w:val="Header Char"/>
    <w:basedOn w:val="DefaultParagraphFont"/>
    <w:link w:val="Header"/>
    <w:uiPriority w:val="99"/>
    <w:rsid w:val="00841CD9"/>
    <w:rPr>
      <w:rFonts w:ascii="Times New Roman" w:hAnsi="Times New Roman" w:eastAsia="Times New Roman" w:cs="Times New Roman"/>
    </w:rPr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="Times New Roman" w:hAnsi="Times New Roman" w:eastAsia="Times New Roman" w:cs="Times New Roman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="Times New Roman" w:hAnsi="Times New Roman" w:eastAsia="Times New Roman" w:cs="Times New Roman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="Times New Roman" w:hAnsi="Times New Roman" w:eastAsia="Times New Roman" w:cs="Times New Roman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="Times New Roman" w:hAnsi="Times New Roman" w:eastAsia="Times New Roman" w:cs="Times New Roman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  <w:rPr>
      <w:rFonts w:ascii="Times New Roman" w:hAnsi="Times New Roman" w:eastAsia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="Times New Roman" w:hAnsi="Times New Roman" w:eastAsia="Times New Roman" w:cs="Times New Roman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="Times New Roman" w:hAnsi="Times New Roman" w:eastAsia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="Times New Roman" w:hAnsi="Times New Roman" w:eastAsia="Times New Roman" w:cs="Times New Roman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="Times New Roman" w:hAnsi="Times New Roman" w:eastAsia="Times New Roman" w:cs="Times New Roman"/>
    </w:rPr>
  </w:style>
  <w:style w:type="character" w:styleId="Emphasis">
    <w:name w:val="Emphasis"/>
    <w:basedOn w:val="DefaultParagraphFont"/>
    <w:uiPriority w:val="20"/>
    <w:qFormat/>
    <w:rsid w:val="00D1197D"/>
    <w:rPr>
      <w:rFonts w:ascii="Times New Roman" w:hAnsi="Times New Roman" w:eastAsia="Times New Roman" w:cs="Times New Roman"/>
    </w:rPr>
  </w:style>
  <w:style w:type="character" w:styleId="Hyperlink">
    <w:name w:val="Hyperlink"/>
    <w:basedOn w:val="DefaultParagraphFont"/>
    <w:uiPriority w:val="99"/>
    <w:unhideWhenUsed/>
    <w:rPr>
      <w:rFonts w:ascii="Times New Roman" w:hAnsi="Times New Roman" w:eastAsia="Times New Roman" w:cs="Times New Roman"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Times New Roman" w:hAnsi="Times New Roman" w:eastAsia="Times New Roman" w:cs="Times New Roman"/>
    </w:r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rPr>
      <w:rFonts w:ascii="Times New Roman" w:hAnsi="Times New Roman" w:eastAsia="Times New Roman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rFonts w:ascii="Times New Roman" w:hAnsi="Times New Roman" w:eastAsia="Times New Roman" w:cs="Times New Roman"/>
    </w:rPr>
  </w:style>
  <w:style w:type="paragraph" w:styleId="disclaimer">
    <w:name w:val="disclaimer"/>
    <w:basedOn w:val="Normal"/>
    <w:pPr>
      <w:jc w:val="center"/>
    </w:pPr>
    <w:rPr>
      <w:sz w:val="18"/>
      <w:szCs w:val="18"/>
    </w:rPr>
  </w:style>
  <w:style w:type="paragraph" w:styleId="DocDefaults">
    <w:name w:val="DocDefaults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</w:styles>
</file>

<file path=word/_rels/document.xml.rels><?xml version="1.0" encoding="UTF-8" standalone="yes"?><Relationships xmlns="http://schemas.openxmlformats.org/package/2006/relationships"><Relationship Target="styles.xml" Type="http://schemas.openxmlformats.org/officeDocument/2006/relationships/styles" Id="rId1"/><Relationship Target="numbering.xml" Type="http://schemas.openxmlformats.org/officeDocument/2006/relationships/numbering" Id="rId2"/><Relationship Target="media/document_image_rId3.png" Type="http://schemas.openxmlformats.org/officeDocument/2006/relationships/image" Id="rId3"/><Relationship Target="media/document_image_rId4.jpeg" Type="http://schemas.openxmlformats.org/officeDocument/2006/relationships/image" Id="rId4"/><Relationship Target="media/document_image_rId5.jpeg" Type="http://schemas.openxmlformats.org/officeDocument/2006/relationships/image" Id="rId5"/><Relationship Target="media/document_image_rId6.jpeg" Type="http://schemas.openxmlformats.org/officeDocument/2006/relationships/image" Id="rId6"/><Relationship Target="media/document_image_rId7.jpeg" Type="http://schemas.openxmlformats.org/officeDocument/2006/relationships/image" Id="rId7"/><Relationship Target="media/document_image_rId8.jpeg" Type="http://schemas.openxmlformats.org/officeDocument/2006/relationships/image" Id="rId8"/><Relationship Target="media/document_image_rId9.jpeg" Type="http://schemas.openxmlformats.org/officeDocument/2006/relationships/image" Id="rId9"/><Relationship Target="media/document_image_rId10.jpeg" Type="http://schemas.openxmlformats.org/officeDocument/2006/relationships/image" Id="rId10"/><Relationship Target="media/document_image_rId11.jpeg" Type="http://schemas.openxmlformats.org/officeDocument/2006/relationships/image" Id="rId11"/><Relationship Target="media/document_image_rId12.jpeg" Type="http://schemas.openxmlformats.org/officeDocument/2006/relationships/image" Id="rId12"/><Relationship Target="media/document_image_rId13.jpeg" Type="http://schemas.openxmlformats.org/officeDocument/2006/relationships/image" Id="rId13"/><Relationship Target="media/document_image_rId14.jpeg" Type="http://schemas.openxmlformats.org/officeDocument/2006/relationships/image" Id="rId14"/><Relationship Target="media/document_image_rId15.jpeg" Type="http://schemas.openxmlformats.org/officeDocument/2006/relationships/image" Id="rId15"/><Relationship Target="media/document_image_rId16.jpeg" Type="http://schemas.openxmlformats.org/officeDocument/2006/relationships/image" Id="rId16"/><Relationship Target="media/document_image_rId17.jpeg" Type="http://schemas.openxmlformats.org/officeDocument/2006/relationships/image" Id="rId17"/><Relationship Target="media/document_image_rId18.jpeg" Type="http://schemas.openxmlformats.org/officeDocument/2006/relationships/image" Id="rId18"/><Relationship Target="media/document_image_rId19.jpeg" Type="http://schemas.openxmlformats.org/officeDocument/2006/relationships/image" Id="rId19"/><Relationship Target="media/document_image_rId20.jpeg" Type="http://schemas.openxmlformats.org/officeDocument/2006/relationships/image" Id="rId20"/><Relationship Target="media/document_image_rId21.jpeg" Type="http://schemas.openxmlformats.org/officeDocument/2006/relationships/image" Id="rId21"/><Relationship Target="media/document_image_rId22.jpeg" Type="http://schemas.openxmlformats.org/officeDocument/2006/relationships/image" Id="rId22"/><Relationship Target="media/document_image_rId23.jpeg" Type="http://schemas.openxmlformats.org/officeDocument/2006/relationships/image" Id="rId23"/><Relationship Target="media/document_image_rId24.jpeg" Type="http://schemas.openxmlformats.org/officeDocument/2006/relationships/image" Id="rId24"/><Relationship Target="media/document_image_rId25.jpeg" Type="http://schemas.openxmlformats.org/officeDocument/2006/relationships/image" Id="rId25"/><Relationship Target="media/document_image_rId26.jpeg" Type="http://schemas.openxmlformats.org/officeDocument/2006/relationships/image" Id="rId26"/><Relationship Target="media/document_image_rId27.jpeg" Type="http://schemas.openxmlformats.org/officeDocument/2006/relationships/image" Id="rId27"/><Relationship Target="media/document_image_rId28.jpeg" Type="http://schemas.openxmlformats.org/officeDocument/2006/relationships/image" Id="rId28"/><Relationship Target="media/document_image_rId29.jpeg" Type="http://schemas.openxmlformats.org/officeDocument/2006/relationships/image" Id="rId29"/><Relationship Target="media/document_image_rId30.jpeg" Type="http://schemas.openxmlformats.org/officeDocument/2006/relationships/image" Id="rId30"/><Relationship Target="media/document_image_rId31.jpeg" Type="http://schemas.openxmlformats.org/officeDocument/2006/relationships/image" Id="rId31"/><Relationship Target="media/document_image_rId32.jpeg" Type="http://schemas.openxmlformats.org/officeDocument/2006/relationships/image" Id="rId32"/><Relationship Target="media/document_image_rId33.jpeg" Type="http://schemas.openxmlformats.org/officeDocument/2006/relationships/image" Id="rId33"/><Relationship Target="media/document_image_rId34.jpeg" Type="http://schemas.openxmlformats.org/officeDocument/2006/relationships/image" Id="rId34"/><Relationship Target="media/document_image_rId35.jpeg" Type="http://schemas.openxmlformats.org/officeDocument/2006/relationships/image" Id="rId35"/><Relationship Target="media/document_image_rId36.jpeg" Type="http://schemas.openxmlformats.org/officeDocument/2006/relationships/image" Id="rId36"/><Relationship Target="media/document_image_rId37.jpeg" Type="http://schemas.openxmlformats.org/officeDocument/2006/relationships/image" Id="rId37"/><Relationship Target="media/document_image_rId38.jpeg" Type="http://schemas.openxmlformats.org/officeDocument/2006/relationships/image" Id="rId38"/><Relationship Target="media/document_image_rId39.jpeg" Type="http://schemas.openxmlformats.org/officeDocument/2006/relationships/image" Id="rId39"/><Relationship Target="media/document_image_rId40.jpeg" Type="http://schemas.openxmlformats.org/officeDocument/2006/relationships/image" Id="rId40"/><Relationship Target="media/document_image_rId41.jpeg" Type="http://schemas.openxmlformats.org/officeDocument/2006/relationships/image" Id="rId41"/><Relationship Target="media/document_image_rId42.jpeg" Type="http://schemas.openxmlformats.org/officeDocument/2006/relationships/image" Id="rId42"/><Relationship Target="media/document_image_rId43.jpeg" Type="http://schemas.openxmlformats.org/officeDocument/2006/relationships/image" Id="rId43"/><Relationship Target="media/document_image_rId44.jpeg" Type="http://schemas.openxmlformats.org/officeDocument/2006/relationships/image" Id="rId44"/><Relationship Target="media/document_image_rId45.jpeg" Type="http://schemas.openxmlformats.org/officeDocument/2006/relationships/image" Id="rId45"/><Relationship Target="media/document_image_rId46.jpeg" Type="http://schemas.openxmlformats.org/officeDocument/2006/relationships/image" Id="rId46"/><Relationship Target="media/document_image_rId47.jpeg" Type="http://schemas.openxmlformats.org/officeDocument/2006/relationships/image" Id="rId47"/><Relationship Target="media/document_image_rId48.jpeg" Type="http://schemas.openxmlformats.org/officeDocument/2006/relationships/image" Id="rId48"/><Relationship Target="media/document_image_rId49.jpeg" Type="http://schemas.openxmlformats.org/officeDocument/2006/relationships/image" Id="rId49"/><Relationship Target="media/document_image_rId50.jpeg" Type="http://schemas.openxmlformats.org/officeDocument/2006/relationships/image" Id="rId50"/><Relationship Target="media/document_image_rId51.jpeg" Type="http://schemas.openxmlformats.org/officeDocument/2006/relationships/image" Id="rId51"/><Relationship Target="media/document_image_rId52.jpeg" Type="http://schemas.openxmlformats.org/officeDocument/2006/relationships/image" Id="rId52"/><Relationship Target="media/document_image_rId53.jpeg" Type="http://schemas.openxmlformats.org/officeDocument/2006/relationships/image" Id="rId53"/><Relationship Target="media/document_image_rId54.jpeg" Type="http://schemas.openxmlformats.org/officeDocument/2006/relationships/image" Id="rId54"/><Relationship Target="media/document_image_rId55.jpeg" Type="http://schemas.openxmlformats.org/officeDocument/2006/relationships/image" Id="rId55"/><Relationship Target="media/document_image_rId56.jpeg" Type="http://schemas.openxmlformats.org/officeDocument/2006/relationships/image" Id="rId56"/><Relationship Target="media/document_image_rId57.jpeg" Type="http://schemas.openxmlformats.org/officeDocument/2006/relationships/image" Id="rId57"/><Relationship Target="media/document_image_rId58.jpeg" Type="http://schemas.openxmlformats.org/officeDocument/2006/relationships/image" Id="rId58"/><Relationship Target="media/document_image_rId59.jpeg" Type="http://schemas.openxmlformats.org/officeDocument/2006/relationships/image" Id="rId59"/><Relationship Target="media/document_image_rId60.jpeg" Type="http://schemas.openxmlformats.org/officeDocument/2006/relationships/image" Id="rId60"/><Relationship Target="media/document_image_rId61.jpeg" Type="http://schemas.openxmlformats.org/officeDocument/2006/relationships/image" Id="rId61"/><Relationship Target="media/document_image_rId62.jpeg" Type="http://schemas.openxmlformats.org/officeDocument/2006/relationships/image" Id="rId62"/><Relationship Target="media/document_image_rId63.jpeg" Type="http://schemas.openxmlformats.org/officeDocument/2006/relationships/image" Id="rId63"/><Relationship Target="media/document_image_rId64.jpeg" Type="http://schemas.openxmlformats.org/officeDocument/2006/relationships/image" Id="rId64"/><Relationship Target="media/document_image_rId65.jpeg" Type="http://schemas.openxmlformats.org/officeDocument/2006/relationships/image" Id="rId65"/><Relationship Target="media/document_image_rId66.jpeg" Type="http://schemas.openxmlformats.org/officeDocument/2006/relationships/image" Id="rId66"/><Relationship Target="media/document_image_rId67.jpeg" Type="http://schemas.openxmlformats.org/officeDocument/2006/relationships/image" Id="rId67"/><Relationship Target="media/document_image_rId68.jpeg" Type="http://schemas.openxmlformats.org/officeDocument/2006/relationships/image" Id="rId68"/><Relationship Target="media/document_image_rId69.jpeg" Type="http://schemas.openxmlformats.org/officeDocument/2006/relationships/image" Id="rId69"/><Relationship Target="media/document_image_rId70.jpeg" Type="http://schemas.openxmlformats.org/officeDocument/2006/relationships/image" Id="rId70"/><Relationship Target="media/document_image_rId71.jpeg" Type="http://schemas.openxmlformats.org/officeDocument/2006/relationships/image" Id="rId71"/><Relationship Target="media/document_image_rId72.jpeg" Type="http://schemas.openxmlformats.org/officeDocument/2006/relationships/image" Id="rId72"/><Relationship Target="media/document_image_rId73.jpeg" Type="http://schemas.openxmlformats.org/officeDocument/2006/relationships/image" Id="rId73"/><Relationship Target="media/document_image_rId74.jpeg" Type="http://schemas.openxmlformats.org/officeDocument/2006/relationships/image" Id="rId74"/><Relationship Target="media/document_image_rId75.jpeg" Type="http://schemas.openxmlformats.org/officeDocument/2006/relationships/image" Id="rId75"/><Relationship Target="media/document_image_rId76.jpeg" Type="http://schemas.openxmlformats.org/officeDocument/2006/relationships/image" Id="rId76"/><Relationship Target="media/document_image_rId77.jpeg" Type="http://schemas.openxmlformats.org/officeDocument/2006/relationships/image" Id="rId77"/><Relationship Target="media/document_image_rId78.jpeg" Type="http://schemas.openxmlformats.org/officeDocument/2006/relationships/image" Id="rId78"/><Relationship Target="media/document_image_rId79.jpeg" Type="http://schemas.openxmlformats.org/officeDocument/2006/relationships/image" Id="rId79"/><Relationship Target="media/document_image_rId80.jpeg" Type="http://schemas.openxmlformats.org/officeDocument/2006/relationships/image" Id="rId80"/><Relationship Target="media/document_image_rId81.jpeg" Type="http://schemas.openxmlformats.org/officeDocument/2006/relationships/image" Id="rId81"/><Relationship Target="media/document_image_rId82.jpeg" Type="http://schemas.openxmlformats.org/officeDocument/2006/relationships/image" Id="rId82"/><Relationship Target="media/document_image_rId83.jpeg" Type="http://schemas.openxmlformats.org/officeDocument/2006/relationships/image" Id="rId83"/><Relationship Target="media/document_image_rId84.jpeg" Type="http://schemas.openxmlformats.org/officeDocument/2006/relationships/image" Id="rId84"/><Relationship Target="media/document_image_rId85.jpeg" Type="http://schemas.openxmlformats.org/officeDocument/2006/relationships/image" Id="rId85"/><Relationship Target="media/document_image_rId86.jpeg" Type="http://schemas.openxmlformats.org/officeDocument/2006/relationships/image" Id="rId86"/><Relationship Target="media/document_image_rId87.jpeg" Type="http://schemas.openxmlformats.org/officeDocument/2006/relationships/image" Id="rId87"/><Relationship Target="media/document_image_rId88.jpeg" Type="http://schemas.openxmlformats.org/officeDocument/2006/relationships/image" Id="rId88"/><Relationship Target="media/document_image_rId89.jpeg" Type="http://schemas.openxmlformats.org/officeDocument/2006/relationships/image" Id="rId89"/><Relationship Target="media/document_image_rId90.jpeg" Type="http://schemas.openxmlformats.org/officeDocument/2006/relationships/image" Id="rId90"/><Relationship Target="media/document_image_rId91.jpeg" Type="http://schemas.openxmlformats.org/officeDocument/2006/relationships/image" Id="rId91"/><Relationship Target="media/document_image_rId92.jpeg" Type="http://schemas.openxmlformats.org/officeDocument/2006/relationships/image" Id="rId92"/><Relationship Target="media/document_image_rId93.jpeg" Type="http://schemas.openxmlformats.org/officeDocument/2006/relationships/image" Id="rId93"/><Relationship Target="media/document_image_rId94.jpeg" Type="http://schemas.openxmlformats.org/officeDocument/2006/relationships/image" Id="rId94"/><Relationship Target="media/document_image_rId95.jpeg" Type="http://schemas.openxmlformats.org/officeDocument/2006/relationships/image" Id="rId95"/><Relationship Target="media/document_image_rId96.jpeg" Type="http://schemas.openxmlformats.org/officeDocument/2006/relationships/image" Id="rId96"/><Relationship Target="media/document_image_rId97.jpeg" Type="http://schemas.openxmlformats.org/officeDocument/2006/relationships/image" Id="rId97"/><Relationship Target="media/document_image_rId98.jpeg" Type="http://schemas.openxmlformats.org/officeDocument/2006/relationships/image" Id="rId98"/><Relationship Target="media/document_image_rId99.jpeg" Type="http://schemas.openxmlformats.org/officeDocument/2006/relationships/image" Id="rId99"/><Relationship Target="media/document_image_rId100.jpeg" Type="http://schemas.openxmlformats.org/officeDocument/2006/relationships/image" Id="rId100"/><Relationship Target="media/document_image_rId101.jpeg" Type="http://schemas.openxmlformats.org/officeDocument/2006/relationships/image" Id="rId101"/><Relationship Target="media/document_image_rId102.jpeg" Type="http://schemas.openxmlformats.org/officeDocument/2006/relationships/image" Id="rId102"/><Relationship Target="media/document_image_rId103.jpeg" Type="http://schemas.openxmlformats.org/officeDocument/2006/relationships/image" Id="rId103"/><Relationship Target="media/document_image_rId104.jpeg" Type="http://schemas.openxmlformats.org/officeDocument/2006/relationships/image" Id="rId104"/><Relationship Target="media/document_image_rId105.jpeg" Type="http://schemas.openxmlformats.org/officeDocument/2006/relationships/image" Id="rId105"/><Relationship Target="media/document_image_rId106.jpeg" Type="http://schemas.openxmlformats.org/officeDocument/2006/relationships/image" Id="rId106"/><Relationship Target="media/document_image_rId107.jpeg" Type="http://schemas.openxmlformats.org/officeDocument/2006/relationships/image" Id="rId107"/><Relationship Target="media/document_image_rId108.jpeg" Type="http://schemas.openxmlformats.org/officeDocument/2006/relationships/image" Id="rId108"/><Relationship Target="media/document_image_rId109.jpeg" Type="http://schemas.openxmlformats.org/officeDocument/2006/relationships/image" Id="rId109"/><Relationship Target="media/document_image_rId110.jpeg" Type="http://schemas.openxmlformats.org/officeDocument/2006/relationships/image" Id="rId110"/><Relationship Target="media/document_image_rId111.jpeg" Type="http://schemas.openxmlformats.org/officeDocument/2006/relationships/image" Id="rId111"/><Relationship Target="media/document_image_rId112.jpeg" Type="http://schemas.openxmlformats.org/officeDocument/2006/relationships/image" Id="rId112"/><Relationship Target="media/document_image_rId113.jpeg" Type="http://schemas.openxmlformats.org/officeDocument/2006/relationships/image" Id="rId113"/><Relationship Target="media/document_image_rId114.jpeg" Type="http://schemas.openxmlformats.org/officeDocument/2006/relationships/image" Id="rId114"/><Relationship Target="media/document_image_rId115.jpeg" Type="http://schemas.openxmlformats.org/officeDocument/2006/relationships/image" Id="rId115"/><Relationship Target="media/document_image_rId116.jpeg" Type="http://schemas.openxmlformats.org/officeDocument/2006/relationships/image" Id="rId116"/><Relationship Target="media/document_image_rId117.jpeg" Type="http://schemas.openxmlformats.org/officeDocument/2006/relationships/image" Id="rId117"/><Relationship Target="media/document_image_rId118.jpeg" Type="http://schemas.openxmlformats.org/officeDocument/2006/relationships/image" Id="rId118"/><Relationship Target="media/document_image_rId119.jpeg" Type="http://schemas.openxmlformats.org/officeDocument/2006/relationships/image" Id="rId119"/><Relationship Target="media/document_image_rId120.jpeg" Type="http://schemas.openxmlformats.org/officeDocument/2006/relationships/image" Id="rId120"/><Relationship Target="media/document_image_rId121.jpeg" Type="http://schemas.openxmlformats.org/officeDocument/2006/relationships/image" Id="rId121"/><Relationship Target="media/document_image_rId122.jpeg" Type="http://schemas.openxmlformats.org/officeDocument/2006/relationships/image" Id="rId122"/><Relationship Target="media/document_image_rId123.jpeg" Type="http://schemas.openxmlformats.org/officeDocument/2006/relationships/image" Id="rId123"/><Relationship Target="media/document_image_rId124.jpeg" Type="http://schemas.openxmlformats.org/officeDocument/2006/relationships/image" Id="rId124"/><Relationship Target="media/document_image_rId125.jpeg" Type="http://schemas.openxmlformats.org/officeDocument/2006/relationships/image" Id="rId125"/><Relationship Target="media/document_image_rId126.jpeg" Type="http://schemas.openxmlformats.org/officeDocument/2006/relationships/image" Id="rId126"/><Relationship Target="media/document_image_rId127.jpeg" Type="http://schemas.openxmlformats.org/officeDocument/2006/relationships/image" Id="rId127"/><Relationship Target="media/document_image_rId128.jpeg" Type="http://schemas.openxmlformats.org/officeDocument/2006/relationships/image" Id="rId128"/><Relationship Target="media/document_image_rId129.jpeg" Type="http://schemas.openxmlformats.org/officeDocument/2006/relationships/image" Id="rId129"/><Relationship Target="media/document_image_rId130.jpeg" Type="http://schemas.openxmlformats.org/officeDocument/2006/relationships/image" Id="rId130"/><Relationship Target="media/document_image_rId131.jpeg" Type="http://schemas.openxmlformats.org/officeDocument/2006/relationships/image" Id="rId131"/><Relationship Target="media/document_image_rId132.jpeg" Type="http://schemas.openxmlformats.org/officeDocument/2006/relationships/image" Id="rId132"/><Relationship Target="media/document_image_rId133.jpeg" Type="http://schemas.openxmlformats.org/officeDocument/2006/relationships/image" Id="rId133"/><Relationship Target="media/document_image_rId134.jpeg" Type="http://schemas.openxmlformats.org/officeDocument/2006/relationships/image" Id="rId134"/><Relationship Target="media/document_image_rId135.jpeg" Type="http://schemas.openxmlformats.org/officeDocument/2006/relationships/image" Id="rId135"/><Relationship Target="media/document_image_rId136.jpeg" Type="http://schemas.openxmlformats.org/officeDocument/2006/relationships/image" Id="rId136"/><Relationship Target="media/document_image_rId137.jpeg" Type="http://schemas.openxmlformats.org/officeDocument/2006/relationships/image" Id="rId137"/><Relationship Target="media/document_image_rId138.jpeg" Type="http://schemas.openxmlformats.org/officeDocument/2006/relationships/image" Id="rId138"/><Relationship Target="media/document_image_rId139.jpeg" Type="http://schemas.openxmlformats.org/officeDocument/2006/relationships/image" Id="rId139"/><Relationship Target="media/document_image_rId140.jpeg" Type="http://schemas.openxmlformats.org/officeDocument/2006/relationships/image" Id="rId140"/><Relationship Target="media/document_image_rId141.jpeg" Type="http://schemas.openxmlformats.org/officeDocument/2006/relationships/image" Id="rId141"/><Relationship Target="media/document_image_rId142.jpeg" Type="http://schemas.openxmlformats.org/officeDocument/2006/relationships/image" Id="rId142"/><Relationship Target="media/document_image_rId143.jpeg" Type="http://schemas.openxmlformats.org/officeDocument/2006/relationships/image" Id="rId143"/><Relationship Target="media/document_image_rId144.jpeg" Type="http://schemas.openxmlformats.org/officeDocument/2006/relationships/image" Id="rId144"/><Relationship Target="media/document_image_rId145.jpeg" Type="http://schemas.openxmlformats.org/officeDocument/2006/relationships/image" Id="rId145"/><Relationship Target="media/document_image_rId146.jpeg" Type="http://schemas.openxmlformats.org/officeDocument/2006/relationships/image" Id="rId146"/><Relationship Target="media/document_image_rId147.jpeg" Type="http://schemas.openxmlformats.org/officeDocument/2006/relationships/image" Id="rId147"/><Relationship Target="media/document_image_rId148.jpeg" Type="http://schemas.openxmlformats.org/officeDocument/2006/relationships/image" Id="rId148"/><Relationship Target="media/document_image_rId149.jpeg" Type="http://schemas.openxmlformats.org/officeDocument/2006/relationships/image" Id="rId149"/><Relationship Target="media/document_image_rId150.jpeg" Type="http://schemas.openxmlformats.org/officeDocument/2006/relationships/image" Id="rId150"/><Relationship Target="media/document_image_rId151.jpeg" Type="http://schemas.openxmlformats.org/officeDocument/2006/relationships/image" Id="rId151"/><Relationship Target="media/document_image_rId152.jpeg" Type="http://schemas.openxmlformats.org/officeDocument/2006/relationships/image" Id="rId152"/><Relationship Target="media/document_image_rId153.jpeg" Type="http://schemas.openxmlformats.org/officeDocument/2006/relationships/image" Id="rId153"/><Relationship Target="media/document_image_rId154.jpeg" Type="http://schemas.openxmlformats.org/officeDocument/2006/relationships/image" Id="rId154"/><Relationship Target="media/document_image_rId155.jpeg" Type="http://schemas.openxmlformats.org/officeDocument/2006/relationships/image" Id="rId155"/><Relationship Target="media/document_image_rId156.jpeg" Type="http://schemas.openxmlformats.org/officeDocument/2006/relationships/image" Id="rId156"/><Relationship Target="media/document_image_rId157.jpeg" Type="http://schemas.openxmlformats.org/officeDocument/2006/relationships/image" Id="rId157"/><Relationship Target="media/document_image_rId158.jpeg" Type="http://schemas.openxmlformats.org/officeDocument/2006/relationships/image" Id="rId158"/><Relationship Target="media/document_image_rId159.jpeg" Type="http://schemas.openxmlformats.org/officeDocument/2006/relationships/image" Id="rId159"/><Relationship Target="media/document_image_rId160.jpeg" Type="http://schemas.openxmlformats.org/officeDocument/2006/relationships/image" Id="rId160"/><Relationship Target="media/document_image_rId161.jpeg" Type="http://schemas.openxmlformats.org/officeDocument/2006/relationships/image" Id="rId161"/><Relationship Target="media/document_image_rId162.jpeg" Type="http://schemas.openxmlformats.org/officeDocument/2006/relationships/image" Id="rId162"/><Relationship Target="media/document_image_rId163.jpeg" Type="http://schemas.openxmlformats.org/officeDocument/2006/relationships/image" Id="rId163"/><Relationship Target="media/document_image_rId164.jpeg" Type="http://schemas.openxmlformats.org/officeDocument/2006/relationships/image" Id="rId164"/><Relationship Target="media/document_image_rId165.jpeg" Type="http://schemas.openxmlformats.org/officeDocument/2006/relationships/image" Id="rId165"/><Relationship Target="media/document_image_rId166.jpeg" Type="http://schemas.openxmlformats.org/officeDocument/2006/relationships/image" Id="rId166"/><Relationship Target="media/document_image_rId167.jpeg" Type="http://schemas.openxmlformats.org/officeDocument/2006/relationships/image" Id="rId167"/><Relationship Target="media/document_image_rId168.jpeg" Type="http://schemas.openxmlformats.org/officeDocument/2006/relationships/image" Id="rId168"/><Relationship Target="media/document_image_rId169.jpeg" Type="http://schemas.openxmlformats.org/officeDocument/2006/relationships/image" Id="rId169"/><Relationship Target="media/document_image_rId170.jpeg" Type="http://schemas.openxmlformats.org/officeDocument/2006/relationships/image" Id="rId170"/><Relationship Target="media/document_image_rId171.jpeg" Type="http://schemas.openxmlformats.org/officeDocument/2006/relationships/image" Id="rId171"/><Relationship Target="media/document_image_rId172.jpeg" Type="http://schemas.openxmlformats.org/officeDocument/2006/relationships/image" Id="rId172"/><Relationship Target="media/document_image_rId173.jpeg" Type="http://schemas.openxmlformats.org/officeDocument/2006/relationships/image" Id="rId173"/><Relationship Target="media/document_image_rId174.jpeg" Type="http://schemas.openxmlformats.org/officeDocument/2006/relationships/image" Id="rId174"/><Relationship Target="media/document_image_rId175.jpeg" Type="http://schemas.openxmlformats.org/officeDocument/2006/relationships/image" Id="rId175"/><Relationship Target="media/document_image_rId176.jpeg" Type="http://schemas.openxmlformats.org/officeDocument/2006/relationships/image" Id="rId176"/><Relationship Target="media/document_image_rId177.jpeg" Type="http://schemas.openxmlformats.org/officeDocument/2006/relationships/image" Id="rId177"/><Relationship Target="media/document_image_rId178.jpeg" Type="http://schemas.openxmlformats.org/officeDocument/2006/relationships/image" Id="rId178"/><Relationship Target="media/document_image_rId179.jpeg" Type="http://schemas.openxmlformats.org/officeDocument/2006/relationships/image" Id="rId179"/><Relationship Target="media/document_image_rId180.jpeg" Type="http://schemas.openxmlformats.org/officeDocument/2006/relationships/image" Id="rId180"/><Relationship Target="media/document_image_rId181.jpeg" Type="http://schemas.openxmlformats.org/officeDocument/2006/relationships/image" Id="rId181"/><Relationship Target="media/document_image_rId182.jpeg" Type="http://schemas.openxmlformats.org/officeDocument/2006/relationships/image" Id="rId182"/><Relationship Target="media/document_image_rId183.jpeg" Type="http://schemas.openxmlformats.org/officeDocument/2006/relationships/image" Id="rId183"/><Relationship Target="header.xml" Type="http://schemas.openxmlformats.org/officeDocument/2006/relationships/header" Id="rId184"/></Relationships>
</file>

<file path=word/_rels/header.xml.rels><?xml version="1.0" encoding="UTF-8" standalone="yes"?><Relationships xmlns="http://schemas.openxmlformats.org/package/2006/relationships"><Relationship Target="media/header_image_rId1.png" Type="http://schemas.openxmlformats.org/officeDocument/2006/relationships/image" Id="rId1"/></Relationships>
</file>

<file path=docProps/app.xml><?xml version="1.0" encoding="utf-8"?>
<properties:Properties xmlns:vt="http://schemas.openxmlformats.org/officeDocument/2006/docPropsVTypes" xmlns:properties="http://schemas.openxmlformats.org/officeDocument/2006/extended-properti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