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ea43" w14:textId="624ea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М.Шаменов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М.Шаменов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5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–169 737 тысяч тенге, в том числе:</w:t>
      </w:r>
    </w:p>
    <w:bookmarkEnd w:id="1"/>
    <w:bookmarkStart w:name="z6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3 480 тысяч тенге;</w:t>
      </w:r>
    </w:p>
    <w:bookmarkEnd w:id="2"/>
    <w:bookmarkStart w:name="z6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166 257 тысяч тенге;</w:t>
      </w:r>
    </w:p>
    <w:bookmarkEnd w:id="5"/>
    <w:bookmarkStart w:name="z6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–169 904,5 тысяч тенге;</w:t>
      </w:r>
    </w:p>
    <w:bookmarkEnd w:id="6"/>
    <w:bookmarkStart w:name="z6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7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-167,5 тысяч тенге;</w:t>
      </w:r>
    </w:p>
    <w:bookmarkEnd w:id="13"/>
    <w:bookmarkStart w:name="z7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167,5 тысяч тенге;</w:t>
      </w:r>
    </w:p>
    <w:bookmarkEnd w:id="14"/>
    <w:bookmarkStart w:name="z7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167,5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целевые текущие трансферты предусмотренные из областного бюджета в бюджет сельского округа в рамках проекта "Ауыл-Ел бесігі"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28-17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2025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дорограйонного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28-17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 Шаменов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28-17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М.Шаменов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28-17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предусмотренные из областного бюджета в бюджет сельского округа в рамках проекта "Ауыл-Ел бесігі" на 2025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автомобильных дорог улиц Жамбыл, Ердузелов в селе М. Шаменова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