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d2c3" w14:textId="03bd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Тан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110 163 тысяч тенге, 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10 070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 тысяч тенге;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99 618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110 213,6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-50,6 тысяч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50,6 тысяч тенге;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50,6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Тан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28-16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28-16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28-16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бюджет сельского округа Тан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