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6427a" w14:textId="c7642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Мырзабай ахун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Жалагашского районного маслихата Кызылординской области от 23 декабря 2024 года № 28-15.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и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Жалагашский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Мырзабай ахун на 2025 –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2025 год в следующих объемах:</w:t>
      </w:r>
    </w:p>
    <w:bookmarkStart w:name="z5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62 298 тысяч тенге, в том числе:</w:t>
      </w:r>
    </w:p>
    <w:bookmarkEnd w:id="1"/>
    <w:bookmarkStart w:name="z5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5 282 тысяч тенге;</w:t>
      </w:r>
    </w:p>
    <w:bookmarkEnd w:id="2"/>
    <w:bookmarkStart w:name="z5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5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4"/>
    <w:bookmarkStart w:name="z6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57 016 тысяч тенге;</w:t>
      </w:r>
    </w:p>
    <w:bookmarkEnd w:id="5"/>
    <w:bookmarkStart w:name="z6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63 684,3 тысяч тенге;</w:t>
      </w:r>
    </w:p>
    <w:bookmarkEnd w:id="6"/>
    <w:bookmarkStart w:name="z6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-1 386,3 тысяч тенге;</w:t>
      </w:r>
    </w:p>
    <w:bookmarkEnd w:id="13"/>
    <w:bookmarkStart w:name="z6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бюджета– 1 386,3 тысяч тенге;</w:t>
      </w:r>
    </w:p>
    <w:bookmarkEnd w:id="14"/>
    <w:bookmarkStart w:name="z7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1 386,3 тысяч тенге.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00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Жалагашского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Елеусинов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28-15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2025 год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Жалагашского районного маслихата Кызылординской области от 25.11.2025 </w:t>
      </w:r>
      <w:r>
        <w:rPr>
          <w:rFonts w:ascii="Times New Roman"/>
          <w:b w:val="false"/>
          <w:i w:val="false"/>
          <w:color w:val="ff0000"/>
          <w:sz w:val="28"/>
        </w:rPr>
        <w:t>№ 36-13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63684,3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28-15</w:t>
            </w:r>
          </w:p>
        </w:tc>
      </w:tr>
    </w:tbl>
    <w:bookmarkStart w:name="z3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Жалагашского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28-15</w:t>
            </w:r>
          </w:p>
        </w:tc>
      </w:tr>
    </w:tbl>
    <w:bookmarkStart w:name="z36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Мырзабай ахун на 2027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