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b1a1" w14:textId="d26b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Мадениет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Мадениет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125 391 тысяч тенге, в том числе: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11 176 тысяч тенге;</w:t>
      </w:r>
    </w:p>
    <w:bookmarkEnd w:id="2"/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777 тысяч тенге;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113 436 тысяч тенге;</w:t>
      </w:r>
    </w:p>
    <w:bookmarkEnd w:id="5"/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126 118,3 тысяч тенге;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-727,3 тысяч тенге;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727,3 тысяч тенге;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727,3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28-14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28-14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