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fb38" w14:textId="36ff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Макпалкол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декабря 2024 года № 28-13.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Макпалкол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5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102 343 тысяч тенге, в том числе:</w:t>
      </w:r>
    </w:p>
    <w:bookmarkEnd w:id="1"/>
    <w:bookmarkStart w:name="z5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7 519 тысяч тенге;</w:t>
      </w:r>
    </w:p>
    <w:bookmarkEnd w:id="2"/>
    <w:bookmarkStart w:name="z5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157 тысяч тенге;</w:t>
      </w:r>
    </w:p>
    <w:bookmarkEnd w:id="3"/>
    <w:bookmarkStart w:name="z6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963 тысяч тенге;</w:t>
      </w:r>
    </w:p>
    <w:bookmarkEnd w:id="4"/>
    <w:bookmarkStart w:name="z6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93 704 тысяч тенге;</w:t>
      </w:r>
    </w:p>
    <w:bookmarkEnd w:id="5"/>
    <w:bookmarkStart w:name="z6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102 754,4 тысяч тенге;</w:t>
      </w:r>
    </w:p>
    <w:bookmarkEnd w:id="6"/>
    <w:bookmarkStart w:name="z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-411,4 тысяч тенге;</w:t>
      </w:r>
    </w:p>
    <w:bookmarkEnd w:id="13"/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411,4 тысяч тенге;</w:t>
      </w:r>
    </w:p>
    <w:bookmarkEnd w:id="14"/>
    <w:bookmarkStart w:name="z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411,4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36-11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28-13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Макпалкол на 2025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36-11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28-13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Макпалкол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28-13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Макпалкол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