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126" w14:textId="370c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Енбек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Енбек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112 826 тысяч тенге, в том числе:</w:t>
      </w:r>
    </w:p>
    <w:bookmarkEnd w:id="1"/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6 050 тысяч тенге;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106 426 тысяч тенге;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113 725,7 тысяч тенге;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-899,7 тысяч тенге;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899,7 тысяч тенге;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899,7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целевые текущие трансферты предусмотренные из районного бюджета в бюджет селького округа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28-9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28-9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28-9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районного бюджета в бюджет селького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М. Байдилдаев, Абай, Т. Даутбаев в сельском округе Еңбек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