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77df" w14:textId="76d7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Бухарбай батыр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2024 года № 28-8.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Утвердить бюджет сельского округа Бухарбай батыр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110 177 тысяч тенге, в том числе: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15 270 тысяч тенге;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697 тысяч тенге;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94 210 тысяч тенге;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111 748,4 тысяч тенге;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-1 571,4 тысяч тенге;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1 571,4 тысяч тенге;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1 571,4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28-8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28-8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2023 года № 28-8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