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2220" w14:textId="ecb2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Аксу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Утвердить бюджет сельского округа Аксу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112 611 тысяч тенге, в том числе: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9 901 тысяч тенге;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102 710 тысяч тенге;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113 772,5 тысяч тенге;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-1 161,5 тысяч тенге;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1 161,5 тысяч тенге;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1 161,5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2024 года № 28-6 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