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74de" w14:textId="805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Аккум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135 026 тысяч тенге, в том числе: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9 271 тысяч тенге;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125 755 тысяч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136 208,9 тысяч тенге;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-1 182,9 тысяч тенге;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1 182,9 тысяч тенге;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1 182,9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28-4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28-4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