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1702" w14:textId="e0c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11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8 551 895,6 тысяч тенге, в том числе:</w:t>
      </w:r>
    </w:p>
    <w:bookmarkEnd w:id="1"/>
    <w:bookmarkStart w:name="z1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1 809 713,4 тысяч тенге;</w:t>
      </w:r>
    </w:p>
    <w:bookmarkEnd w:id="2"/>
    <w:bookmarkStart w:name="z1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60 858 тысяч тенге;</w:t>
      </w:r>
    </w:p>
    <w:bookmarkEnd w:id="3"/>
    <w:bookmarkStart w:name="z1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787,6 тысяч тенге;</w:t>
      </w:r>
    </w:p>
    <w:bookmarkEnd w:id="4"/>
    <w:bookmarkStart w:name="z1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6 680 536,6 тысяч тенге;</w:t>
      </w:r>
    </w:p>
    <w:bookmarkEnd w:id="5"/>
    <w:bookmarkStart w:name="z1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8 583 265,3 тысяч тенге;</w:t>
      </w:r>
    </w:p>
    <w:bookmarkEnd w:id="6"/>
    <w:bookmarkStart w:name="z1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98 551 тысяч тенге;</w:t>
      </w:r>
    </w:p>
    <w:bookmarkEnd w:id="7"/>
    <w:bookmarkStart w:name="z1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320 458 тысяч тенге;</w:t>
      </w:r>
    </w:p>
    <w:bookmarkEnd w:id="8"/>
    <w:bookmarkStart w:name="z1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221 907 тысяч тенге;</w:t>
      </w:r>
    </w:p>
    <w:bookmarkEnd w:id="9"/>
    <w:bookmarkStart w:name="z1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-129 920,7 тысяч тенге;</w:t>
      </w:r>
    </w:p>
    <w:bookmarkEnd w:id="13"/>
    <w:bookmarkStart w:name="z1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129 920,7 тысяч тенге;</w:t>
      </w:r>
    </w:p>
    <w:bookmarkEnd w:id="14"/>
    <w:bookmarkStart w:name="z1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1 207 465 тысяч тенге;</w:t>
      </w:r>
    </w:p>
    <w:bookmarkEnd w:id="15"/>
    <w:bookmarkStart w:name="z1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236 379 тысяч тенге;</w:t>
      </w:r>
    </w:p>
    <w:bookmarkEnd w:id="16"/>
    <w:bookmarkStart w:name="z1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45 841,7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доходов районного бюджета на 2025 год нормативы распределения установлены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"Индивидуальный подоходный налог с доходов, облагаемых у источника выплаты" и "Индивидуальный подоходный налог с доходов иностранных граждан, не облагаемых у источника выплаты"– 50 процентов;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"Социальный налог"– 50 процентов.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2025 год в сумме 41 225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инвестиционных проектов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текущие трансферты, предусмотренные из областного бюджета в районный бюджет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 на развитие, предусмотренные из областного бюджета в районный бюджет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текущие трансферты, предусмотренные из республиканского бюджета в районный бюджет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целевые трансферты на развитие, предусмотренные из республиканского бюджета в районный бюджет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субвенций, передаваемых из районного бюджета бюджетам поселка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районного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1 809 713,4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6 680 536,6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8 583 265,3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2 367 880,2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-129 920,7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Жалагашского районного маслихата Кызылординской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Жалагашского районного маслихата Кызылординской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1 727 807,1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"Проведение религиозно-просветительской работы среди населения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подъездной автомобильной дороги (2,3 км) "Кызылорда-Жалагаш-Аксу-Беркимбай калпе" KND-12 Жалагашского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(16 улиц) в селах Каракткен и Далдабай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каптальному ремонту улиц К.Сатпаева, Жаңадария, Достык, Мектеп в с.о. Жанадария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улиц Ы.Акмырзаев, Ш.Есова, М.Ахметова, Аккыр, Н.Таспенова в населенном пункте Аккыр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"Ауыл-Ел бесігі":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автомобильных дорог ул. Жамбыла, ул. Ердузелова в селе М. Шаменова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Жалагашского районного маслихата Кызылординской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спортивной тренажерной площадки в селе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и расширения система водоснабжения в населенном пункте Есет батыр, сельском округе Аламесек"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автомобильной дороги на улицах в сельском округе Бухарбай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внутриквартальных газораспределительных сетей населенных пунктов Каракеткен и Далдабаев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кредиты предусмотренные из республиканского бюджета в районный бюджет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Жалагашского районного маслихата Кызылординской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трансфертына развитие в районный бюджет на 2025 год предусмотренные из республиканского бюджета и из Национального фонда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"Ауыл-Ел бесігі":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автомобильной дороги на улицах в сельском округе Бухарбай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объемов субвенций, передаваемых из районного бюджета бюджетам поселков, сельских округов на 2025-2027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Жалагашского районного маслихата Кызылординской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1466239,6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Аккыр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Аламесек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Бухарбай батыр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Енбек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Жанаталап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Каракеткен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Мадениет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Макпалкол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Мырзабай ахун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М.Шаменов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района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