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d379" w14:textId="5a3d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Кармакшы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декабря 2024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ПРИНЯЛ РЕШЕНИЕ: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Кармакшы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108 092,5 тысяч тенге, в том числе:</w:t>
      </w:r>
    </w:p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4 575 тысяч тенге;</w:t>
      </w:r>
    </w:p>
    <w:bookmarkEnd w:id="2"/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3"/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542 тысяч тенге;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102 950,5 тысяч тенге;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108 209,8 тысяч тенге; </w:t>
      </w:r>
    </w:p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-117,3 тысяч тенге;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117,3 тысяч тенге;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117,3 мың теңге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с изменениями, внесенными решением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2025 году объем бюджетной субвенций, передаваемый из районного бюджета в бюджет сельского округа Кармакшы установлен в размере 84 882 тысяч тенге.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возврат неиспользованных (недоиспользованных) целевых трансфертов, выделенных из районного бюджета в 2024 году в районный бюджет в сумме 0,1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Кармакшинского районного маслихата Кызылординской области от 17.06.2025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Кармакшы, на 2025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Кармакшы, на 2025 год за счет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Кармакшы, на 2025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246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2025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246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№246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2025 год за счет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Кармакшы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Кызылтам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2025 год за счет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площади в селе Кармакши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Кармакшы на 2025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Кармакшинского районного маслихата Кызылординской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Документировать канал Жумагул в Кармакшинском сельском округе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Документировать улиц Сейфуллина, Жениса, Абая в ауле Кармакшы Кармакшинского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