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0c25" w14:textId="e8f0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Алдашбай Ахун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Алдашбай Ахун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337 529,8 тысяч тенге, в том числе:</w:t>
      </w:r>
    </w:p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23 815 тысяч тенге;</w:t>
      </w:r>
    </w:p>
    <w:bookmarkEnd w:id="2"/>
    <w:bookmarkStart w:name="z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717,4 тысяч тенге;</w:t>
      </w:r>
    </w:p>
    <w:bookmarkEnd w:id="4"/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312 997,4 тысяч тенге;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затраты – 337 748,1 тысяч тенге;</w:t>
      </w:r>
    </w:p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- 218,3 тысяч тенге;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218,3 тысяч тенге;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218,3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решениями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06.11.2025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11.12.2025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2025 году объем бюджетной субвенций, передаваемый из районного бюджета в бюджет сельского округа Алдашбай Ахун установлен в размере 64 340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Алдашбай Ахун,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Алдашбай Ахун, на 2025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0,3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Кармакшинского районного маслихата Кызылординской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№243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2025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№243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№243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№243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2025 год за счет республиканского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Алдашбай Ахун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сельского округа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2025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248 559,4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опор освещения на улицу Ынтымақ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опор освещения на улицу Түпбөгет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корректировки технической документации среднего ремонта улицы Ә.Егізбаев в селе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установке тротуаров улицы Омара Шораякулы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контейнеров для мусора в количестве 4 штуки улиц села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А. Егизбаева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199 289,7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технического документа улицы А. Егизбаева в сельском округе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