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120c" w14:textId="a5e1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Акжар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26 декабря 2024 года № 241.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Кармакшинский районный маслихат Кызылординской области ПРИНЯЛ 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сельского округа Акжар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 доходы – 408 525,7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6 235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401 845,7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408 726,6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-200,9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200,9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200,9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Кармакшинского районного маслихата Кызылординской области от 06.11.2025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с изменениями, внесенными решением Кармакшинского районного маслихата Кызылординской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Учесть, что в 2025 году объем бюджетной субвенций, передаваемый из районного бюджета в бюджет сельского округа Акжар установлен в размере 90 349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Утвердить целевые трансферты, предусмотренные в бюджете сельского округа Акжар, на 2025 год за счет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Утвердить целевые трансферты, предусмотренные в бюджете сельского округа Акжар, на 2025 год за счет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целевые трансферты, предусмотренные в бюджете сельского округа Акжар, на 2025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5-1. Предусмотреть возврат неиспользованных (недоиспользованных) целевых трансфертов, выделенных из районного бюджета в 2024 году в районный бюджет в сумме 0,8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Кармакшинского районного маслихата Кызылординской области от 06.11.2025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№241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2025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– в редакции решения Кармакшинского районного маслихата Кызылординской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408525,7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сдачи в аренду имущества, находящегося в собственности государства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401845,7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401845,7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401845,7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408726,6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53264,1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53264,1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53264,1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51337,1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социальной и инженерной инфраструктуры в сельских населенных пунктах в рамках проекта "Ауыл-Ел бесігі"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Свободный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№241</w:t>
            </w:r>
          </w:p>
        </w:tc>
      </w:tr>
    </w:tbl>
    <w:bookmarkStart w:name="z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2026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сдачи в аренду имущества, находящегося в собственности государства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№241</w:t>
            </w:r>
          </w:p>
        </w:tc>
      </w:tr>
    </w:tbl>
    <w:bookmarkStart w:name="z3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2027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сдачи в аренду имущества, находящегося в собственности государства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№241</w:t>
            </w:r>
          </w:p>
        </w:tc>
      </w:tr>
    </w:tbl>
    <w:bookmarkStart w:name="z3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Акжар на 2025 год за счет республиканского бюджета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Сноска.Приложение 4 - в редакции решения Кармакшинского районного маслихата Кызылординской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развития: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84 815,0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Национального фонда Республики Казахстан: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социальной и инженерной инфраструктуры в сельских населенных пунктах в рамках проекта "Ауыл-Ел бесігі"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84 815,0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улицы А.Кунанбаева в сельском округе Акжар Кармакшинского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84 815,0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республиканского бюджета: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 имени Сарсенбай Бортебайулы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№241</w:t>
            </w:r>
          </w:p>
        </w:tc>
      </w:tr>
    </w:tbl>
    <w:bookmarkStart w:name="z4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Акжар на 2025 год за счет областного бюджета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– в редакции решения Кармакшинского районного маслихата Кызылординской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192 165,0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улиц Ш.Уалиханов, Р.Жиенбаев, С.Сейфуллин в селе Акжар, Кармакшинского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192 165,0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развития: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19 460,9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улицы А.Кунанбаева в сельском округе Акжар Кармакшинского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19 460,9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211 625,9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№241</w:t>
            </w:r>
          </w:p>
        </w:tc>
      </w:tr>
    </w:tbl>
    <w:bookmarkStart w:name="z4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Акжар на 2025 год за счет районного бюджета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– в редакции решения Кармакшинского районного маслихата Кызылординской области от 06.11.2025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13 039,8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работы по устройству спортивной площадки вдоль улицы Ораз Ахун села Акжар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укрепление материально-технической базы аппарата акима сельского округа Акжар (приобретение 2 комплекта компьютера, 2 штуки принтера 3/1, 1 штука ноутбука)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улиц Ш.Уалиханов, Р.Жиенбаев, С.Сейфуллин в селе Акжар, Кармакшинского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ЛЭД экрана для сельского клуба имени С. Буртебайулы в селе Акжар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4 911,0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услугу по составлению государственного акта улицы А. Иманова в селе Акжар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спортивной площадки по улице Ораза Ахуна сельского округа Акжар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5 784,8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планшета для аппарата акима сельского округа Акжар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экспертизы качества работы и материала объекта строительства улицы Абай Кунанбаева в селе Акжар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и проведение экспертизы на новое строительство улиц К.Рустембекова, А.Иманова, А.Болегенова села Акжар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14 754,8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