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c55" w14:textId="8d97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Жанажол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Жанажол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доходы – 98 270,2 тысяч тенге, в том числе:</w:t>
      </w:r>
    </w:p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11 310,2 тысяч тенге;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18,1 тысяч тенге;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1 193,9 тысяч тенге;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85 748 тысяч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98 840,5 тысяч тенге;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Жанажол установлен в размере 85 080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Жанажол,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Жанажол,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1 – в редакции решения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№238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2025 год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клуб сельского округа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№238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 на 2025 год за счет районного бюджета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51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освещению улицы К.Бексебаева в селе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служебному автомобилю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