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d457" w14:textId="e73d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Иркол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Ирколь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94 558,9 тысяч тенге, в том числе:</w:t>
      </w:r>
    </w:p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4 100 тысяч тенге;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90 458,9 тысяч тенге;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94 750,4 тысяч тенге;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-191,5 тысяч тенге;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191,5 тысяч тенге;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191,5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сельского округа Иркол установлен в размере 65 106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Иркол,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Иркол,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Ирколь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237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2025 год за счет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клуба села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2025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Қазақстан в сельском округе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Жаңатұрмыс в сельском округе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