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0721" w14:textId="f450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Жосалы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Жосалы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132 939,7 тысяч тенге, в том числе:</w:t>
      </w:r>
    </w:p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6 593 тысяч тенге;</w:t>
      </w:r>
    </w:p>
    <w:bookmarkEnd w:id="2"/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126 346,7 тысяч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затраты – 133 931,5 тысяч тенге;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-991,8 тысяч тенге;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991,8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991,8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решениями Кармакшинского районного маслихата Кызылординской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11.12.2025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Жосалы установлен в размере 69 393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Жосалы,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Жосалы,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2025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2025 год за счет республиканского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клуба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современных осветительных приборов улицы П.Байшораулы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аппарата акима сельского округа Жосалы (приобретение 2 штуки принтера, 2 штуки шкафа для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технической документации на средний ремонт протяженностью 600 метров переулка между улицами П. Байшораули и Женис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(корректировку) технической документации на средний ремонт автодороги ул. Женис в с.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культурного мероприятия "Жосалы -көктабанның сабатында", посвященному 60-летнему юбилею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укладке брусчатки и ограждения центральной площади села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