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75ed" w14:textId="8f97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Акай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324 859,2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38 807,4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284 625,8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325 276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416,8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2025 году объем бюджетной субвенций, передаваемый из районного бюджета в бюджет сельского округа Акай установлен в размере 96 385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целевые трансферты, предусмотренные в бюджете сельского округа Акай,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целевые трансферты, предусмотренные в бюджете сельского округа Акай,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№235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функцинирования автомобильных дорог в городах районного значяения,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235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функцинирования автомобильных дорог в городах районного значяения,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235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функцинирования автомобильных дорог в городах районного значяения,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№235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2025 год за счет республиканского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 (аппарат)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 (благоустройство)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клуба села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235</w:t>
            </w:r>
          </w:p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2025 год за счет районного бюджета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187 838,8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работы по освещению улицы Б.Майлина в селе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работы по установке пешеходной дорожки по улице А.Байтурсынова в селе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5 штук остановок в селе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здания для администрации села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работы по очистке талых и дождевых стоков и посыпке песком в селе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3-х улиц в сельском округе Акай (Толе би, Жанкожа батыра, К. Куншигарова)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в сельском округе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услуги по проведению ведомственной экспертизы ремонтных работ дорог улиц Толе би, Жанкожа батыра и К. Куншигарова в сельском округе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работы по строительству гравийных дорог улиц переулок Коркыт Ата, Бейбитшилик, переулок Бейбитшилик, Токтар Алиулы, Айтеке би, Т.Изтлеуова и Дур Онгар села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работы по строительству гравийных дорог Достық, Бәйтерек, Астана, Сырдария, Қызылорда, Қармақшы и Байқоңыр села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работы по строительству гравийных дорог улиц М.Әуезов, Д.Қонаев, Б.Майлин, С.Сейфуллин, М.Жұмабаев, А.Н.Балғынбаев и Шамшат жырау села Акай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187 838,8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