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0260" w14:textId="edd0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Жосалы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Жосалы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1 264 560,9 тысяч тенге, в том числе: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- 213 387,9 тысяч тенге;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 тысяч тенге;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- 33 923 тысяч тенге;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1 017 112 тысяч тенге;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1 274 093,3 тысяч тенге;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-9 532,4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-9 532,4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средств-9 532,4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решениями Кармакшинского районного маслихата Кызылординской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06.11.2025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23.12.2025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поселка Жосалы установлен в размере 77 059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Жосалы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Жосалы на 2025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возврат в районный бюджет неиспользованных (недоиспользованных) целевых трансфертов, выделенных из областного бюджета в 2024 году 0,7 тысяч тенге.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Решение дополнено 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/>
          <w:color w:val="000000"/>
          <w:sz w:val="28"/>
        </w:rPr>
        <w:t>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с 01.01.2025).</w:t>
      </w:r>
    </w:p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возврат в районный бюджет неиспользованных (недоиспользованных) целевых трансфертов, выделенных из районного бюджета в 2024 году 1 092,6 тысяч тенге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поселка Жосалы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 ("Кармакшы Орлеу")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областного бюджета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59390,9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8-ми улиц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пешеходной дорожки на улице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объекта капитального ремонта п. Жосалы, ул. Накыпова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Восточного канала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ТОО "Универсал Сервис МН" по решению суда за невыполненные работы 2023 года улиц в поселке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служебную командировку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тротуара на тупике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пешеходных дорожек по улицам Томанова и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пешеходной дорожки на улице Койшыбаева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Жомартова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территории железнодорожного вокзала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холодного асфальта, 261,25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 экспертиза на средний ремонт улицы Алтынасар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