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5551" w14:textId="f895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Шакен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декабря 2024 года № 374.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Шакен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7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88793 тысяч тенге, в том числе:</w:t>
      </w:r>
    </w:p>
    <w:bookmarkEnd w:id="1"/>
    <w:bookmarkStart w:name="z7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6552 тысяч тенге;</w:t>
      </w:r>
    </w:p>
    <w:bookmarkEnd w:id="2"/>
    <w:bookmarkStart w:name="z7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7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8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82241 тысяч тенге;</w:t>
      </w:r>
    </w:p>
    <w:bookmarkEnd w:id="5"/>
    <w:bookmarkStart w:name="z8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89288 тысяч тенге;</w:t>
      </w:r>
    </w:p>
    <w:bookmarkEnd w:id="6"/>
    <w:bookmarkStart w:name="z8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8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8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8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8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8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-495 тысяч тенге;</w:t>
      </w:r>
    </w:p>
    <w:bookmarkEnd w:id="13"/>
    <w:bookmarkStart w:name="z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495 тысяч тенге;</w:t>
      </w:r>
    </w:p>
    <w:bookmarkEnd w:id="14"/>
    <w:bookmarkStart w:name="z9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495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2025 год предусмотрены целевые трансферты бюджету сельского округа Шакен за счет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374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Шакен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374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Шакен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374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Шакен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374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Шакен на 2025 год за счет средств республиканского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 акима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клубу на повышение заработной платы отдельных категорий гражданских служащих, работников организаций,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опреснительной установки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 бюджету сельского округа Шакен за счет средств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Казалинского районного маслихата Кызылординской области от 07.10.2025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трансформатора в населенном пункте Шили (КТПН 160 кВА)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