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08bb" w14:textId="01b0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Тасарык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декабря 2024 года № 373.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Тасарык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bookmarkStart w:name="z9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119460 тысяч тенге, в том числе:</w:t>
      </w:r>
    </w:p>
    <w:bookmarkEnd w:id="2"/>
    <w:bookmarkStart w:name="z9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13340 тысяч тенге;</w:t>
      </w:r>
    </w:p>
    <w:bookmarkEnd w:id="3"/>
    <w:bookmarkStart w:name="z9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 тысяч тенге;</w:t>
      </w:r>
    </w:p>
    <w:bookmarkEnd w:id="4"/>
    <w:bookmarkStart w:name="z9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5"/>
    <w:bookmarkStart w:name="z9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106041 тысяч тенге;</w:t>
      </w:r>
    </w:p>
    <w:bookmarkEnd w:id="6"/>
    <w:bookmarkStart w:name="z9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121014 тысяч тенге;</w:t>
      </w:r>
    </w:p>
    <w:bookmarkEnd w:id="7"/>
    <w:bookmarkStart w:name="z10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0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0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0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0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0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0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-1554 тысяч тенге;</w:t>
      </w:r>
    </w:p>
    <w:bookmarkEnd w:id="14"/>
    <w:bookmarkStart w:name="z10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1554 тысяч тенге;</w:t>
      </w:r>
    </w:p>
    <w:bookmarkEnd w:id="15"/>
    <w:bookmarkStart w:name="z10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10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1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1554 тысяч тенге.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2025 год предусмотрены целевые трансферты бюджету сельского округа Тасарык за счет средств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районном бюджете на 2025 год предусмотрены целевые трансферты бюджету сельского округа Тасарык за счет средств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№373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Тасарык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373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Тасарык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373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Тасарык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373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Тасарык на 2025 год за счет средств республиканского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 акима на повышение заработной платы отдельных категорий гражданских служащих, работников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клубу на повышение заработной платы отдельных категорий гражданских служащих, работников организаций,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373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 бюджету сельского округа Тасарык за счет средств районного бюджета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обеспечению благоустройством населенного пункта село Тасарык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