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cbd7" w14:textId="892c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Сарыкол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Сарыкол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7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112079 тысяч тенге, в том числе: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15148 тысяч тенге;</w:t>
      </w:r>
    </w:p>
    <w:bookmarkEnd w:id="2"/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89 тысяч тенге;</w:t>
      </w:r>
    </w:p>
    <w:bookmarkEnd w:id="3"/>
    <w:bookmarkStart w:name="z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тысяч тенге;</w:t>
      </w:r>
    </w:p>
    <w:bookmarkEnd w:id="4"/>
    <w:bookmarkStart w:name="z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96818 тысяч тенге;</w:t>
      </w:r>
    </w:p>
    <w:bookmarkEnd w:id="5"/>
    <w:bookmarkStart w:name="z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113662 тысяч тенге;</w:t>
      </w:r>
    </w:p>
    <w:bookmarkEnd w:id="6"/>
    <w:bookmarkStart w:name="z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-1583 тысяч тенге;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1583 тысяч тенге;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1583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Сарыкол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Сарыкол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Сарыкол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Сарыкол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№372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Сарыколь на 2025 год за счет средств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опреснительной установки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