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bec3" w14:textId="11cb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Оркендеу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Оркендеу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9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111546 тысяч тенге, в том числе:</w:t>
      </w:r>
    </w:p>
    <w:bookmarkEnd w:id="1"/>
    <w:bookmarkStart w:name="z9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5217 тысяч тенге;</w:t>
      </w:r>
    </w:p>
    <w:bookmarkEnd w:id="2"/>
    <w:bookmarkStart w:name="z9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9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160 тысяч тенге;</w:t>
      </w:r>
    </w:p>
    <w:bookmarkEnd w:id="4"/>
    <w:bookmarkStart w:name="z9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106169 тысяч тенге;</w:t>
      </w:r>
    </w:p>
    <w:bookmarkEnd w:id="5"/>
    <w:bookmarkStart w:name="z9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111982,5 тысяч тенге;</w:t>
      </w:r>
    </w:p>
    <w:bookmarkEnd w:id="6"/>
    <w:bookmarkStart w:name="z1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0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0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-436,5 тысяч тенге;</w:t>
      </w:r>
    </w:p>
    <w:bookmarkEnd w:id="13"/>
    <w:bookmarkStart w:name="z1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436,5 тысяч тенге;</w:t>
      </w:r>
    </w:p>
    <w:bookmarkEnd w:id="14"/>
    <w:bookmarkStart w:name="z1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1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1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436,5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29.12.2025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Оркендеу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районном бюджете на 2025 год предусмотрены целевые трансферты бюджету сельского округа Оркендеу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Оркендеу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Казалинского районного маслихата Кызылординской области от 29.12.2025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№370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Оркендеу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№370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Оркендеу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№370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Оркендеу на 2025 год за счет средств республиканского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Дому культуры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сельского округа Оркендеу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Казалинского районного маслихата Кызылординской области от 29.12.2025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парка отдыха в населенном пункте Жанкент, сельского округа Оркендеу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