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4d88" w14:textId="8db4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Майлыбас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Майлыбас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131827 тысяч тенге, в том числе: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13961 тысяч тенге;</w:t>
      </w:r>
    </w:p>
    <w:bookmarkEnd w:id="2"/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818 тысяч тенге;</w:t>
      </w:r>
    </w:p>
    <w:bookmarkEnd w:id="3"/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 тысяч тенге;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116961 тысяч тенге;</w:t>
      </w:r>
    </w:p>
    <w:bookmarkEnd w:id="5"/>
    <w:bookmarkStart w:name="z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132191,1 тысяч тенге;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-364,1 тысяч тенге;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364,1 тысяч тенге;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364,1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Майлыбас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Майлыбас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368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Майлыбас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368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Майлыбас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368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Майлыбас на 2025 год за счет средств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опреснительной установки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