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c66e20" w14:textId="ec66e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сельского округа Кызылкум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Казалинского районного маслихата Кызылординской области от 27 декабря 2024 года № 366.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Вводится в действие с 01.01.2025 в соответствии с </w:t>
      </w:r>
      <w:r>
        <w:rPr>
          <w:rFonts w:ascii="Times New Roman"/>
          <w:b w:val="false"/>
          <w:i w:val="false"/>
          <w:color w:val="ff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 xml:space="preserve"> настоящего решения.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пункта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Казалинский районный маслихат Кызылординской области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сельского округа Кызылкум на 2025-2027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Start w:name="z5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97714 тысяч тенге, в том числе:</w:t>
      </w:r>
    </w:p>
    <w:bookmarkEnd w:id="1"/>
    <w:bookmarkStart w:name="z5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9087 тысяч тенге;</w:t>
      </w:r>
    </w:p>
    <w:bookmarkEnd w:id="2"/>
    <w:bookmarkStart w:name="z5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3"/>
    <w:bookmarkStart w:name="z6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bookmarkEnd w:id="4"/>
    <w:bookmarkStart w:name="z6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88627 тысяч тенге;</w:t>
      </w:r>
    </w:p>
    <w:bookmarkEnd w:id="5"/>
    <w:bookmarkStart w:name="z6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99312,2 тысяч тенге;</w:t>
      </w:r>
    </w:p>
    <w:bookmarkEnd w:id="6"/>
    <w:bookmarkStart w:name="z6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0;</w:t>
      </w:r>
    </w:p>
    <w:bookmarkEnd w:id="7"/>
    <w:bookmarkStart w:name="z6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8"/>
    <w:bookmarkStart w:name="z6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9"/>
    <w:bookmarkStart w:name="z6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0;</w:t>
      </w:r>
    </w:p>
    <w:bookmarkEnd w:id="10"/>
    <w:bookmarkStart w:name="z6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1"/>
    <w:bookmarkStart w:name="z6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2"/>
    <w:bookmarkStart w:name="z6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-1598,2 тысяч тенге;</w:t>
      </w:r>
    </w:p>
    <w:bookmarkEnd w:id="13"/>
    <w:bookmarkStart w:name="z7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1598,2 тысяч тенге;</w:t>
      </w:r>
    </w:p>
    <w:bookmarkEnd w:id="14"/>
    <w:bookmarkStart w:name="z7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5"/>
    <w:bookmarkStart w:name="z7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6"/>
    <w:bookmarkStart w:name="z7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1598,2 тысяч тенге. 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00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Учесть: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районном бюджете на 2025 год предусмотрены целевые трансферты бюджету сельского округа Кызылкум за счет средств республиканского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Казалинского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Алиш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№366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2025 год сельского округа Кызылкум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– в редакции решения Казалинского районного маслихата Кызылординской области от 12.12.2025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99312,2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366</w:t>
            </w:r>
          </w:p>
        </w:tc>
      </w:tr>
    </w:tbl>
    <w:bookmarkStart w:name="z3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2026 год сельского округа Кызылкум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366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2027 год сельского округа Кызылкум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"27" декабря 2024 года № 366</w:t>
            </w:r>
          </w:p>
        </w:tc>
      </w:tr>
    </w:tbl>
    <w:bookmarkStart w:name="z39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Кызылкум на 2025 год за счет средств республиканского бюджета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Аппарату акима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Сельскому клубу на повышение заработной платы отдельных категорий гражданских служащих, работников организаций, работников казенных предприятий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Специалистам опреснительной установки на повышение заработной платы отдельных категорий гражданских служащих, работников организаций.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