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c3dbd" w14:textId="15c3d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Кумжиек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27 декабря 2024 года № 365.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Кумжиек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7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117378 тысяч тенге, в том числе:</w:t>
      </w:r>
    </w:p>
    <w:bookmarkEnd w:id="1"/>
    <w:bookmarkStart w:name="z7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8017 тысяч тенге;</w:t>
      </w:r>
    </w:p>
    <w:bookmarkEnd w:id="2"/>
    <w:bookmarkStart w:name="z7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 тысяч тенге;</w:t>
      </w:r>
    </w:p>
    <w:bookmarkEnd w:id="3"/>
    <w:bookmarkStart w:name="z7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101 тысяч тенге;</w:t>
      </w:r>
    </w:p>
    <w:bookmarkEnd w:id="4"/>
    <w:bookmarkStart w:name="z8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109233 тысяч тенге;</w:t>
      </w:r>
    </w:p>
    <w:bookmarkEnd w:id="5"/>
    <w:bookmarkStart w:name="z8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117899,1 тысяч тенге;</w:t>
      </w:r>
    </w:p>
    <w:bookmarkEnd w:id="6"/>
    <w:bookmarkStart w:name="z8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8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8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8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8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8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8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-521,1 тысяч тенге;</w:t>
      </w:r>
    </w:p>
    <w:bookmarkEnd w:id="13"/>
    <w:bookmarkStart w:name="z8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521,1 тысяч тенге;</w:t>
      </w:r>
    </w:p>
    <w:bookmarkEnd w:id="14"/>
    <w:bookmarkStart w:name="z9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9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9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521,1 тысяч тенге.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Казалинского районного маслихата Кызылординской области от 12.12.2025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районном бюджете на 2025 год предусмотрены целевые трансферты бюджету сельского округа Кумжиек за счет средств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№365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сельского округа Кумжиек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 в редакции решения Казалинского районного маслихата Кызылординской области от 12.12.2025 </w:t>
      </w:r>
      <w:r>
        <w:rPr>
          <w:rFonts w:ascii="Times New Roman"/>
          <w:b w:val="false"/>
          <w:i w:val="false"/>
          <w:color w:val="ff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№365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сельского округа Кумжиек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365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сельского округа Кумжиек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365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бюджету сельского округа Кумжиек на 2025 год за счет средств республиканского бюджета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 акима на повышение заработной платы отдельных категорий гражданских служащих, работников организаций.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Сельскому клубу на повышение заработной платы отдельных категорий гражданских служащих, работников организаций, работников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№365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2025 год бюджету сельского округа Кумжиек за счет средств районного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6 в соответствии с решением Казалинского районного маслихата Кызылординской области от 07.10.2025 </w:t>
      </w:r>
      <w:r>
        <w:rPr>
          <w:rFonts w:ascii="Times New Roman"/>
          <w:b w:val="false"/>
          <w:i w:val="false"/>
          <w:color w:val="ff0000"/>
          <w:sz w:val="28"/>
        </w:rPr>
        <w:t>№ 466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в редакции решения Казалинского районного маслихата Кызылординской области от 12.12.2025 </w:t>
      </w:r>
      <w:r>
        <w:rPr>
          <w:rFonts w:ascii="Times New Roman"/>
          <w:b w:val="false"/>
          <w:i w:val="false"/>
          <w:color w:val="ff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текущий ремонт тепломеханической части котельной здания сельского клуба К.Примова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 приобретение деталей музыкальной аппаратуры для сельского клуба К.Примова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