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51c7" w14:textId="4e95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Коларык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Коларык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101956 тысяч тенге, в том числе:</w:t>
      </w:r>
    </w:p>
    <w:bookmarkEnd w:id="1"/>
    <w:bookmarkStart w:name="z8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7173 тысяч тенге;</w:t>
      </w:r>
    </w:p>
    <w:bookmarkEnd w:id="2"/>
    <w:bookmarkStart w:name="z8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560 тысяч тенге;</w:t>
      </w:r>
    </w:p>
    <w:bookmarkEnd w:id="3"/>
    <w:bookmarkStart w:name="z8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тысяч тенге;</w:t>
      </w:r>
    </w:p>
    <w:bookmarkEnd w:id="4"/>
    <w:bookmarkStart w:name="z8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94219 тысяч тенге;</w:t>
      </w:r>
    </w:p>
    <w:bookmarkEnd w:id="5"/>
    <w:bookmarkStart w:name="z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106623 тысяч тенге;</w:t>
      </w:r>
    </w:p>
    <w:bookmarkEnd w:id="6"/>
    <w:bookmarkStart w:name="z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-4667 тысяч тенге;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4667 тысяч тенге;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4667 тысяч тенге. 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Коларык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Коларык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364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Коларык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№364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Коларык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№364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Коларык на 2025 год за счет средств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клубу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