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a8d4" w14:textId="67fa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Карашенгель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декабря 2024 года № 363.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Карашенгель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9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118315,7 тысяч тенге, в том числе:</w:t>
      </w:r>
    </w:p>
    <w:bookmarkEnd w:id="1"/>
    <w:bookmarkStart w:name="z9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7532 тысяч тенге;</w:t>
      </w:r>
    </w:p>
    <w:bookmarkEnd w:id="2"/>
    <w:bookmarkStart w:name="z9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1038 тысяч тенге;</w:t>
      </w:r>
    </w:p>
    <w:bookmarkEnd w:id="3"/>
    <w:bookmarkStart w:name="z9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554 тысяч тенге;</w:t>
      </w:r>
    </w:p>
    <w:bookmarkEnd w:id="4"/>
    <w:bookmarkStart w:name="z9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109191,7 тысяч тенге;</w:t>
      </w:r>
    </w:p>
    <w:bookmarkEnd w:id="5"/>
    <w:bookmarkStart w:name="z9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119056,6 тысяч тенге;</w:t>
      </w:r>
    </w:p>
    <w:bookmarkEnd w:id="6"/>
    <w:bookmarkStart w:name="z9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9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9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0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0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-740,9 тысяч тенге;</w:t>
      </w:r>
    </w:p>
    <w:bookmarkEnd w:id="13"/>
    <w:bookmarkStart w:name="z10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740,9 тысяч тенге;</w:t>
      </w:r>
    </w:p>
    <w:bookmarkEnd w:id="14"/>
    <w:bookmarkStart w:name="z10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10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10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740,9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2025 год предусмотрены целевые трансферты бюджету сельского округа Карашенгел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Карашенгель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№363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Карашенгель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№363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Карашенгель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№363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Карашенгель на 2025 год за счет средств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клубу на повышение заработной платы отдельных категорий гражданских служащих, работников организаций,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№363</w:t>
            </w:r>
          </w:p>
        </w:tc>
      </w:tr>
    </w:tbl>
    <w:bookmarkStart w:name="z10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 бюджету сельского округа Карашенгель за счет средств районного бюджета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работ по установке точечных светильников в населенном пункте Шитубек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