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97fa" w14:textId="11e9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Бирлик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Бирлик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9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75124 тысяч тенге, в том числе:</w:t>
      </w:r>
    </w:p>
    <w:bookmarkEnd w:id="1"/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4270 тысяч тенге;</w:t>
      </w:r>
    </w:p>
    <w:bookmarkEnd w:id="2"/>
    <w:bookmarkStart w:name="z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 тысяч тенге;</w:t>
      </w:r>
    </w:p>
    <w:bookmarkEnd w:id="3"/>
    <w:bookmarkStart w:name="z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70596 тысяч тенге;</w:t>
      </w:r>
    </w:p>
    <w:bookmarkEnd w:id="5"/>
    <w:bookmarkStart w:name="z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75523 тысяч тенге, в том числе;</w:t>
      </w:r>
    </w:p>
    <w:bookmarkEnd w:id="6"/>
    <w:bookmarkStart w:name="z9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-399 тысяч тенге;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тысяч тенге;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1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399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Бирлик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Бирлик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Бирлик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361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Бирлик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361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Бирлик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