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0d10" w14:textId="93a0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Басыкара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Басыкара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10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134480 тысяч тенге, в том числе:</w:t>
      </w:r>
    </w:p>
    <w:bookmarkEnd w:id="1"/>
    <w:bookmarkStart w:name="z1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6301 тысяч тенге;</w:t>
      </w:r>
    </w:p>
    <w:bookmarkEnd w:id="2"/>
    <w:bookmarkStart w:name="z1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 тысяч тенге;</w:t>
      </w:r>
    </w:p>
    <w:bookmarkEnd w:id="3"/>
    <w:bookmarkStart w:name="z1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4"/>
    <w:bookmarkStart w:name="z1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127851 тысяч тенге;</w:t>
      </w:r>
    </w:p>
    <w:bookmarkEnd w:id="5"/>
    <w:bookmarkStart w:name="z1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139655,4 тысяч тенге, в том числе;</w:t>
      </w:r>
    </w:p>
    <w:bookmarkEnd w:id="6"/>
    <w:bookmarkStart w:name="z1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-5175,4 тысяч тенге;</w:t>
      </w:r>
    </w:p>
    <w:bookmarkEnd w:id="13"/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5175,4 тысяч тенге;</w:t>
      </w:r>
    </w:p>
    <w:bookmarkEnd w:id="14"/>
    <w:bookmarkStart w:name="z1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1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1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5175,4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Басыкара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Басыкара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Басыкара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360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Басыкара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360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Басыкара на 2025 год за счет средств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№360</w:t>
            </w:r>
          </w:p>
        </w:tc>
      </w:tr>
    </w:tbl>
    <w:bookmarkStart w:name="z9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Басыкара за счет средств районного бюджета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дополнено решением Казалинского районного маслихата Кызылординской области от 07.10.2025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дезельного топлива для отопительного сезона аппарату акима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электрических сетей в селе Басыкара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