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9de7" w14:textId="c839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Аранды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Аранды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136002 тысяч тенге, в том числе:</w:t>
      </w:r>
    </w:p>
    <w:bookmarkEnd w:id="1"/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7680 тысяч тенге;</w:t>
      </w:r>
    </w:p>
    <w:bookmarkEnd w:id="2"/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тысяч тенге;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355 тысяч тенге;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127958 тысяч тенге;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136002 тысяч тенге, в том числе;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Аранды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№358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Аранды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тысыч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358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Аранды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358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Аранды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358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Аранды на 2025 год за счет средств республиканского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Дому культуры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опреснительной установки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