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c60" w14:textId="4dd5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88883 тысяч тенге, в том числе: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6900 тысяч тенге;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432 тысяч тенге;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81551 тысяч тенге;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89565 тысяч тенге;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682 тысяч тенге. 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Акжона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Акжона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Акжона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Акжона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Акжона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№356</w:t>
            </w:r>
          </w:p>
        </w:tc>
      </w:tr>
    </w:tbl>
    <w:bookmarkStart w:name="z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Акжона за счет средств районного бюджета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 решением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жидкого топлива на 2,5 месяца (7,5 тонна) в связи с новым строительством и вводом в эксплуатацию здания Майдакольского сельского клуба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