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e0a3" w14:textId="29ee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Камыстыбас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Камыстыбас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6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106 095 тысяч тенге, в том числе:</w:t>
      </w:r>
    </w:p>
    <w:bookmarkEnd w:id="1"/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12 897 тысяч тенге;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7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 тысяч тенге;</w:t>
      </w:r>
    </w:p>
    <w:bookmarkEnd w:id="4"/>
    <w:bookmarkStart w:name="z7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93 148 тысяч тенге;</w:t>
      </w:r>
    </w:p>
    <w:bookmarkEnd w:id="5"/>
    <w:bookmarkStart w:name="z7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107 388 тысяч тенге;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7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-1 293,0 тысяч тенге;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1 293,0 тысяч тенге;</w:t>
      </w:r>
    </w:p>
    <w:bookmarkEnd w:id="14"/>
    <w:bookmarkStart w:name="z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1 293,0 тысяч тенге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от "27" декабря 2024 года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населенных пунктов на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от "27" декабря 2024 года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от "27" декабря 2024 года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