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c26d" w14:textId="715c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Мергенсай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27 декабря 2024 года № 333.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Мергенсай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6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82 453 тысяч тенге, в том числе:</w:t>
      </w:r>
    </w:p>
    <w:bookmarkEnd w:id="1"/>
    <w:bookmarkStart w:name="z6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7 689 тысяч тенге;</w:t>
      </w:r>
    </w:p>
    <w:bookmarkEnd w:id="2"/>
    <w:bookmarkStart w:name="z6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6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тысяч тенге;</w:t>
      </w:r>
    </w:p>
    <w:bookmarkEnd w:id="4"/>
    <w:bookmarkStart w:name="z6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74 750 тысяч тенге;</w:t>
      </w:r>
    </w:p>
    <w:bookmarkEnd w:id="5"/>
    <w:bookmarkStart w:name="z6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82 803 тысяч тенге;</w:t>
      </w:r>
    </w:p>
    <w:bookmarkEnd w:id="6"/>
    <w:bookmarkStart w:name="z6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6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6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7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7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7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7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-350 тысяч тенге;</w:t>
      </w:r>
    </w:p>
    <w:bookmarkEnd w:id="13"/>
    <w:bookmarkStart w:name="z7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350 тысяч тенге;</w:t>
      </w:r>
    </w:p>
    <w:bookmarkEnd w:id="14"/>
    <w:bookmarkStart w:name="z7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5"/>
    <w:bookmarkStart w:name="z7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7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350 тысяч тенге.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Аральского районного маслихата Кызылординской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Мергенсай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2024 года № 333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Мергенсай на 2025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Аральского районного маслихата Кызылординской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2024 года № 333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Мергенсай на 2026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2024 года № 333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Мергенсай на 2027 год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2024 года № 333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Мергенсай на 2025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