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7e42" w14:textId="7527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Райым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Райым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166 766,4 тысяч тенге, в том числе: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4 953,9 тысяч тенге;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162,0 тысяч тенге;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387,0 тысяч тенге;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161 263,5 тысяч тенге;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167 541,3 тысяч тенге;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продажи основных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продажи основных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продажи основных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резерва местного исполнительного органа на неотложные затрат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госдарственных учереждений и организаций ,подведомственных ведомству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 полностью использованных ) целевых переводов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332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332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