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dc5f6" w14:textId="34dc5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сельского округа Жетес би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27 декабря 2024 года № 328.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01.01.2025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Республики Казахстан" Аральский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Жетес би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5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61 961,0 тысяч тенге, в том числе:</w:t>
      </w:r>
    </w:p>
    <w:bookmarkEnd w:id="1"/>
    <w:bookmarkStart w:name="z6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1 800 тысяч тенге;</w:t>
      </w:r>
    </w:p>
    <w:bookmarkEnd w:id="2"/>
    <w:bookmarkStart w:name="z6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3"/>
    <w:bookmarkStart w:name="z6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4"/>
    <w:bookmarkStart w:name="z6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60 161 тысяч тенге;</w:t>
      </w:r>
    </w:p>
    <w:bookmarkEnd w:id="5"/>
    <w:bookmarkStart w:name="z6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61 961,0 тысяч тенге;</w:t>
      </w:r>
    </w:p>
    <w:bookmarkEnd w:id="6"/>
    <w:bookmarkStart w:name="z6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6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6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кредитов– 0;</w:t>
      </w:r>
    </w:p>
    <w:bookmarkEnd w:id="9"/>
    <w:bookmarkStart w:name="z6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6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7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7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3"/>
    <w:bookmarkStart w:name="z7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– 0;</w:t>
      </w:r>
    </w:p>
    <w:bookmarkEnd w:id="14"/>
    <w:bookmarkStart w:name="z7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15"/>
    <w:bookmarkStart w:name="z7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7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0.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Аральского районного маслихата Кызылординской области от 02.12.2025 </w:t>
      </w:r>
      <w:r>
        <w:rPr>
          <w:rFonts w:ascii="Times New Roman"/>
          <w:b w:val="false"/>
          <w:i w:val="false"/>
          <w:color w:val="000000"/>
          <w:sz w:val="28"/>
        </w:rPr>
        <w:t>№ 447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2024 года и подлежит официанальному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 328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Жетес би на 2025 год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Аральского районного маслихата Кызылординской области от 02.12.2025 </w:t>
      </w:r>
      <w:r>
        <w:rPr>
          <w:rFonts w:ascii="Times New Roman"/>
          <w:b w:val="false"/>
          <w:i w:val="false"/>
          <w:color w:val="ff0000"/>
          <w:sz w:val="28"/>
        </w:rPr>
        <w:t>№ 447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учреждений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бюлжетных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 328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Жетес би на 2026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бюлжетных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 328</w:t>
            </w:r>
          </w:p>
        </w:tc>
      </w:tr>
    </w:tbl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Жетес би на 2027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бюлжетных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