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dc28" w14:textId="351d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Жанакурылыс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27 декабря 2024 года № 327.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>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Утвердить бюджет сельского округа Жанакурылыс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4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96 570,4 тысяч тенге, в том числе:</w:t>
      </w:r>
    </w:p>
    <w:bookmarkEnd w:id="1"/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3 579 тысяч тенге;</w:t>
      </w:r>
    </w:p>
    <w:bookmarkEnd w:id="2"/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92 991,4 тысяч тенге;</w:t>
      </w:r>
    </w:p>
    <w:bookmarkEnd w:id="5"/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96 570,4 тысяч тенге;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0;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Жанакурылыс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327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Жанакурылыс на 2025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327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Жанакурылыс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327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Жанакурылыс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327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Жанакурылыс на 2025-2027 годы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исключительных случаях доставки тяжелобольных людей в ближайшую организацию здравоохранения, оказывающую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