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243b" w14:textId="fa32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Бекбауыл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27 декабря 2024 года № 325.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Бекбауыл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6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- 92 909 тысяч тенге, в том числе:</w:t>
      </w:r>
    </w:p>
    <w:bookmarkEnd w:id="1"/>
    <w:bookmarkStart w:name="z6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- 5 418,3 тыс. тенге;</w:t>
      </w:r>
    </w:p>
    <w:bookmarkEnd w:id="2"/>
    <w:bookmarkStart w:name="z6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- 9430,7 тыс. тенге;</w:t>
      </w:r>
    </w:p>
    <w:bookmarkEnd w:id="3"/>
    <w:bookmarkStart w:name="z6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- 107 тыс. тенге;</w:t>
      </w:r>
    </w:p>
    <w:bookmarkEnd w:id="4"/>
    <w:bookmarkStart w:name="z6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- 77 953 тысяч тенге;</w:t>
      </w:r>
    </w:p>
    <w:bookmarkEnd w:id="5"/>
    <w:bookmarkStart w:name="z6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- 94 644 тысяч тенге;</w:t>
      </w:r>
    </w:p>
    <w:bookmarkEnd w:id="6"/>
    <w:bookmarkStart w:name="z6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7"/>
    <w:bookmarkStart w:name="z6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7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7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7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;</w:t>
      </w:r>
    </w:p>
    <w:bookmarkEnd w:id="11"/>
    <w:bookmarkStart w:name="z7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государства-0;</w:t>
      </w:r>
    </w:p>
    <w:bookmarkEnd w:id="12"/>
    <w:bookmarkStart w:name="z7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-1 735 тысяч тенге;</w:t>
      </w:r>
    </w:p>
    <w:bookmarkEnd w:id="13"/>
    <w:bookmarkStart w:name="z7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- 1 735 тысяч тенге;</w:t>
      </w:r>
    </w:p>
    <w:bookmarkEnd w:id="14"/>
    <w:bookmarkStart w:name="z7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5"/>
    <w:bookmarkStart w:name="z7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7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- 1 735 тысяч тенге.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Аральского районного маслихата Кызылординской области от 02.12.2025 </w:t>
      </w:r>
      <w:r>
        <w:rPr>
          <w:rFonts w:ascii="Times New Roman"/>
          <w:b w:val="false"/>
          <w:i w:val="false"/>
          <w:color w:val="00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программ, не подлежащих секвестру в процессе исполнения бюджета сельского округа Бекбауыл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декабря 2024 года № 325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Бекбауыл на 2025 год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Аральского районного маслихата Кызылординской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земелных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декабря 2024 года № 325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Бекбауыл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декабря 2024 года № 325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Бекбауыл на 2027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декабря 2024 года № 325</w:t>
            </w:r>
          </w:p>
        </w:tc>
      </w:tr>
    </w:tbl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Бекбауыл на 2025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