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d019" w14:textId="1e2d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Аккум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27 декабря 2024 года № 322.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Аккум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5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105 173 тысяч тенге, в том числе:</w:t>
      </w:r>
    </w:p>
    <w:bookmarkEnd w:id="1"/>
    <w:bookmarkStart w:name="z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11 327 тысяч тенге;</w:t>
      </w:r>
    </w:p>
    <w:bookmarkEnd w:id="2"/>
    <w:bookmarkStart w:name="z6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6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658 тысяч тенге;</w:t>
      </w:r>
    </w:p>
    <w:bookmarkEnd w:id="4"/>
    <w:bookmarkStart w:name="z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93 188 тысяч тенге;</w:t>
      </w:r>
    </w:p>
    <w:bookmarkEnd w:id="5"/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106 363 тысяч тенге;</w:t>
      </w:r>
    </w:p>
    <w:bookmarkEnd w:id="6"/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-1 190 тысяч тенге;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1 190,0 тысяч тенге;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1 190 тысяч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322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322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