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d1fa" w14:textId="42bd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Акирек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27 декабря 2024 года № 320.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Акирек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4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71 596 тысяч тенге;</w:t>
      </w:r>
    </w:p>
    <w:bookmarkEnd w:id="1"/>
    <w:bookmarkStart w:name="z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1 541 тысяч тенге;</w:t>
      </w:r>
    </w:p>
    <w:bookmarkEnd w:id="2"/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bookmarkEnd w:id="3"/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69 805 тысяч тенге;</w:t>
      </w:r>
    </w:p>
    <w:bookmarkEnd w:id="4"/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71 596 тысяч тенге;</w:t>
      </w:r>
    </w:p>
    <w:bookmarkEnd w:id="5"/>
    <w:bookmarkStart w:name="z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0;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0;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Акирек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320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Акирек на 2025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320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Акирек на 2026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320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Акирек на 2027 год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320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