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1ca8" w14:textId="be11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поселка Жаксыкылыш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27 декабря 2024 года № 318.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Утвердить бюджет поселка Жаксыкылыш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3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90 787 тысяч тенге;</w:t>
      </w:r>
    </w:p>
    <w:bookmarkEnd w:id="1"/>
    <w:bookmarkStart w:name="z4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31 164 тысяч тенге;</w:t>
      </w:r>
    </w:p>
    <w:bookmarkEnd w:id="2"/>
    <w:bookmarkStart w:name="z4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bookmarkEnd w:id="3"/>
    <w:bookmarkStart w:name="z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1 050 тысяч тенге;</w:t>
      </w:r>
    </w:p>
    <w:bookmarkEnd w:id="4"/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58 513 тысяч тенге;</w:t>
      </w:r>
    </w:p>
    <w:bookmarkEnd w:id="5"/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95 019 тысяч тенге;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- 4 232 тысяч тенге;</w:t>
      </w:r>
    </w:p>
    <w:bookmarkEnd w:id="13"/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– 4 232 тысяч тенге;</w:t>
      </w:r>
    </w:p>
    <w:bookmarkEnd w:id="14"/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5"/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4 232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Аральского районного маслихата Кызылординской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2024 года № 318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Жаксыкылыш на 2025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Аральского районного маслихата Кызылординской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декабря 2024 года № 318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Жаксыкылыш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318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Жаксыкылыш на 2027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