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47c8" w14:textId="cce4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 Аральск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Аральск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7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685 459 тысяч тенге;</w:t>
      </w:r>
    </w:p>
    <w:bookmarkEnd w:id="1"/>
    <w:bookmarkStart w:name="z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593 805 тысяч тенге;</w:t>
      </w:r>
    </w:p>
    <w:bookmarkEnd w:id="2"/>
    <w:bookmarkStart w:name="z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14 457 тысяч тенге;</w:t>
      </w:r>
    </w:p>
    <w:bookmarkEnd w:id="3"/>
    <w:bookmarkStart w:name="z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76 432 тысяч тенге;</w:t>
      </w:r>
    </w:p>
    <w:bookmarkEnd w:id="4"/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765 тысяч тенге;</w:t>
      </w:r>
    </w:p>
    <w:bookmarkEnd w:id="5"/>
    <w:bookmarkStart w:name="z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746 836 тысяч тенге;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- 61 377,2 тысяч тенге;</w:t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61 377,2 тысяч тенге;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61 377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316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Аральск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316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Аральск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316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Аральск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