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24d9" w14:textId="7d82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2024 года № 313.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10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16 863 242,1 тыс. тенге, в том числе:</w:t>
      </w:r>
    </w:p>
    <w:bookmarkEnd w:id="1"/>
    <w:bookmarkStart w:name="z10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3 537 748 тысяч тенге;</w:t>
      </w:r>
    </w:p>
    <w:bookmarkEnd w:id="2"/>
    <w:bookmarkStart w:name="z1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57 208 тысяч тенге;</w:t>
      </w:r>
    </w:p>
    <w:bookmarkEnd w:id="3"/>
    <w:bookmarkStart w:name="z1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38 996 тыс. тенге;</w:t>
      </w:r>
    </w:p>
    <w:bookmarkEnd w:id="4"/>
    <w:bookmarkStart w:name="z1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13 229 290,1 тыс. тенге;</w:t>
      </w:r>
    </w:p>
    <w:bookmarkEnd w:id="5"/>
    <w:bookmarkStart w:name="z1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17 204 179,4 тыс. тенге;</w:t>
      </w:r>
    </w:p>
    <w:bookmarkEnd w:id="6"/>
    <w:bookmarkStart w:name="z1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1 010 725 тысяч тенге;</w:t>
      </w:r>
    </w:p>
    <w:bookmarkEnd w:id="7"/>
    <w:bookmarkStart w:name="z1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1 057 454 тысяч тенге;</w:t>
      </w:r>
    </w:p>
    <w:bookmarkEnd w:id="8"/>
    <w:bookmarkStart w:name="z1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46 729 тысяч тенге;</w:t>
      </w:r>
    </w:p>
    <w:bookmarkEnd w:id="9"/>
    <w:bookmarkStart w:name="z1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30 014 тысяч тенге;</w:t>
      </w:r>
    </w:p>
    <w:bookmarkEnd w:id="10"/>
    <w:bookmarkStart w:name="z1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30 014 тысяч тенге;</w:t>
      </w:r>
    </w:p>
    <w:bookmarkEnd w:id="11"/>
    <w:bookmarkStart w:name="z1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государственных финансовых активов - 0;</w:t>
      </w:r>
    </w:p>
    <w:bookmarkEnd w:id="12"/>
    <w:bookmarkStart w:name="z1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- 1 381 676,3 тыс. тенге;</w:t>
      </w:r>
    </w:p>
    <w:bookmarkEnd w:id="13"/>
    <w:bookmarkStart w:name="z1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1 381 676,3 тыс. тенге;</w:t>
      </w:r>
    </w:p>
    <w:bookmarkEnd w:id="14"/>
    <w:bookmarkStart w:name="z1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1 057 454 тыс. тенге;</w:t>
      </w:r>
    </w:p>
    <w:bookmarkEnd w:id="15"/>
    <w:bookmarkStart w:name="z1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46 729 тысяч тенге;</w:t>
      </w:r>
    </w:p>
    <w:bookmarkEnd w:id="16"/>
    <w:bookmarkStart w:name="z1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370 951,3 тыс. тенге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29.12.2025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 в 2025 году в следующих размерах: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– 50 процентов;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– 50 процентов.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установлены объемы субвенций, передаваемых из областного бюджета на 2025 год - 4 619 513 тысяч тенге, на 2026 год - 4 619513 тысяч тенге, на 2027 год – 4 619 513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2025-2027 годы нижеследующие объемы субвенций, передаваемых из районного бюджета в бюджеты города, поселков и сельских округов,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Акирек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округАманоткел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Аралкум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Атанши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Бекбауыл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Беларан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Жетесби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Жинишкекум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Камыстыбас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Каратерен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Мергенсай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1631516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размере 77 870 тысяч тенге.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2024 года № 313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29.12.2025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2025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16 863 242,1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13 229 290,1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13 229 290,1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13 229 290,1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2025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17 204 179,4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неотложенные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1 289 096,7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1 289 096,7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1 357 010,8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425 026,8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392 340,4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392 340,4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4 261 669,3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3 076 433,8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1 939476,8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1 869 732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-1 381 676,3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1 381 676,3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от "23" декабря 2024 года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2026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на 2026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Представительные,исполнительныеи другие органы,выполняющиеобщие функциигосударственного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Прочиегосударственные услуги общегохарактера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вобластиобщественногопорядка ибезопасности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социальныхпрограммрайона (городаобластногозначения)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социальныхпрограммрайона (городаобластногозначения)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Реализациямероприятий посоциальнойзащитенаселения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социальныхпрограммрайона (городаобластногозначения)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Благоустройствонаселенныхпунктов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Отделфизическойкультуры, спортаи туризма района(городаобластногозначения)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Отделфизическойкультуры, спортаи туризма района(городаобластногозначения)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пореализациигосударственнойполитики наместном уровнев сферефизическойкультуры,спорта итуризма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от "23" декабря 2024 года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2027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на 2027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Представительные,исполнительныеи другие органы,выполняющиеобщие функциигосударственного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Прочиегосударственные услуги общегохарактера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вобластиобщественногопорядка ибезопасности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социальныхпрограммрайона (городаобластногозначения)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Отделфизическойкультуры, спортаи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Отделфизическойкультуры, спортаи туризма района(городаобластногозначения)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пореализации государственной политики на местном уровнев сферефизической культуры,спорта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 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 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