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f37a3" w14:textId="e2f3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26 декабря 2023 года № 156 "О бюджете сельского округа Жетес би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2024 года № 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от 26 декабря 2023 года № 156 "О бюджете сельского округа Райым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Жетес би на 2024-2026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53 542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52 542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54 080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538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538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538 тысяч тенге;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Аральского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от "23"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декабря 2023 года № 156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Жетес би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использования природных и иных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Использованы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