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b2ca9" w14:textId="33b2c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Аральского районного маслихата Кызылординской области от 26 декабря 2023 года № 160 "О бюджете сельского округа Райым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21 ноября 2024 года № 306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Аральский районный маслихат Кызылординской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Аральского районного маслихата Кызылординской области от 26 декабря 2023 года № 145 "О бюджете сельского округа Райым на 2024-2026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Райым на 2024-2026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2024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– 120 524,1 тысяч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поступление – 3 372,0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– 18,0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–117 134,1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120 754,4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государства-0;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-230,3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– 230,3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230,3 тысяч тенге.".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 и подлежит официальному опубликованию.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ноября 2024 года № 306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 декабря 2023 года № 160</w:t>
            </w:r>
          </w:p>
        </w:tc>
      </w:tr>
    </w:tbl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Райым на 2024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120 524,1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использования природных и иных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сдачи в аренду государственного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117 134,1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117 134,1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117 134,1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120 754,4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38 403,3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38 403,3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38 103,3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7 997,1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7 997,1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7 151,1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Использованы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