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0070" w14:textId="84f0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165 "О бюджете сельского округа Косаман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165 "О бюджете сельского округа Косаман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Косаман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77495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74026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78079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584 тысяч тенге";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средств-584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новый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 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Косаман на 2024 год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