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be5e4" w14:textId="a4be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26 декабря 2023 года № 159 "О бюджете сельского округа Сапак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22 июля 2024 года № 261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Кызылординской области от 26 декабря 2023 года № 159 "О бюджете сельского округа Сапак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Сапак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40 841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3 314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37 527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41 941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-1 100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бюджета–1100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–1 100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июля 2024 года № 261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159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Сапак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мероприятий, направленных на решение реализации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