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9e44" w14:textId="0ab9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148 "О бюджете сельского округа Акирек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148 "О бюджете сельского округа Акирек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Акирек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75 360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79 436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1040,0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1040,0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148.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 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 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