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564b0c" w14:textId="b564b0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Аральского районного маслихата от 21 декабря 2023 года № 132 "О районном бюджете на 2024-2026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Аральского районного маслихата Кызылординской области от 11 июля 2024 года № 242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Аральский районный маслихат РЕШИЛ: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Аральского районного маслихата от 21 декабря 2023 года № 132 "О районном бюджете на 2024-2026 годы" (зарегистрирован в Реестре государственной регистрации нормативных правовых актов за № 190995) следующие изменения: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районный бюджет на 2024-2026 годы согласно приложениям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, в том числе на 2024 год в следующих объемах:</w:t>
      </w:r>
    </w:p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16 173 261,3 тысяч тенге, в том числе: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3 060 240,9 тысяч тенге;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34 622,6 тысяч тенге;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22 399,5 тысяч тенге;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13 055 998,3 тысяч тенге;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расходы – 16 718 295,9 тысяч тенге;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1 678 359 тысяч тенге;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1 702 397 тысяч тенге;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24 038 тысяч тенге;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106 665 тысяч тенге;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106 665тысяч тенге;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0;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- 2 330 058,6 тысяч тенге;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– 2 333 518,6 тысяч тенге;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1 801 996 тысяч тенге;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25 077 тысяч тенге;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556 599,6 тысяч тенге.".</w:t>
      </w:r>
    </w:p>
    <w:bookmarkEnd w:id="1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2024 года и подлежит официальному опубликованию.</w:t>
      </w:r>
    </w:p>
    <w:bookmarkEnd w:id="1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Аральского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Турахметов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Аральского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11 июля 2024 года № 242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Аральского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21 декабря 2023 года № 132</w:t>
            </w:r>
          </w:p>
        </w:tc>
      </w:tr>
    </w:tbl>
    <w:bookmarkStart w:name="z30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2024 год</w:t>
      </w:r>
    </w:p>
    <w:bookmarkEnd w:id="1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на 2024 год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16173261,3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3060240,9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1210546,8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364333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846213,8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693834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693834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1070412,3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1066023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1947,9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2441,4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34671,8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16973,8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50776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50776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34622,6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31204,6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31204,6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22399,5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20399,5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20399,5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13055998,3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нижестоящих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бюджетов городов районного значения, сел, поселков, сельских округов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13052538,3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13052538,3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"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на 2024 год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Расходы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16718295,9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976488,5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494194,5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74195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73303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419999,5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367776,6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52222,9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480117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227646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102160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122944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187478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118954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59524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государственных органов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промышленности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64991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промышленности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64991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общественного порядка и безопасности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1417102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113111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112111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112111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социального обеспечения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1075859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1075859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Жилищная помощь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139498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поддержка граждан, награжденных орденами "Отан", "Данк"от 26 июля 1999 года удостоенных высокого звания "Халыққаһарманы", почетных званий республики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 с инвалидностью, воспитывающихся и обучающихся на дому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206825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лиц с инвалидностью протезно-ортопедическими, сурдотехническими и тифлотехническими средствами, специальными средствами передвижения, обязательными гигиеническими средствами, а также предоставление услуг санаторно-курортного лечения, специалиста жестового языка, индивидуальных помощников в соответствии с индивидуальной программой абилитации и реабилитации лица с инвалидностью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598846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защите населения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76353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228132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228132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108741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лиц с инвалидностью в Республике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95248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государственного социального заказа в неправительственных организациях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1981353,4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1836163,4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энергетического аудита многоквартирных жилых домов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1835543,4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1606700,4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жилья коммунального жилищного фонда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228843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117390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117390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114128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1292220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349371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развития культуры и развития языков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299370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299370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культуры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Спорт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264063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спорта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культуры, спорта и туризма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214062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массового спорта и национальных видов спорта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157572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"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Проведение спортивных соревнований на районном (города </w:t>
            </w:r>
          </w:p>
          <w:bookmarkEnd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56490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361139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развития культуры и развития языков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323413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319458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общественного развития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проведению государственной информационной политики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317647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развития культуры и развития языков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87558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56375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культуры, спорта и туризма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54896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культуры, спорта и туризма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общественного развития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175193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98360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66601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Топливно-энергетический комплекс и недропользование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3196111,9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Топливо и энергетика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695170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695170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теплоэнергетической системы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695170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топливно-энергетического комплекса и недропользования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2500941,9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газотранспортной системы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2500641,9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газотранспортной системы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2500641,9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133060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112724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и земельных отношений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112724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112284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и земельных отношений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Землеустройство, проводимое при установлении границ районов, городов областного значения, районного значения, сельских округов, поселков, сел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и земельных отношений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142114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142114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142114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архитектуры и градостроительства на местном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69522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схем градостроительного развития территории района, генеральных планов городов районного (областного) значения, поселков и иных сельских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69662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4135359,4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4125859,4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4125859,4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3248004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149360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приоритетных проектов транспортной инфраструктуры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728495,4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внутрипоселковых (внутригородских), пригородных и внутрирайонных общественных пассажирских перевозок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66851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промышленности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Прочие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66294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66294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района (города областного значения)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66294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89828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89828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89828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89828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3239222,7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3239222,7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3239222,7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10531,8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1709734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1488300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30656,9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1678359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1702397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1569485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1569485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1569485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жилья коммунального жилищного фонда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1569485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132912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132912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и земельных отношений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132912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132912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местного бюджета физическим лицам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106665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106665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106665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106665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106665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Увеличение уставного капитала субъектов квазигосударственного сектора в рамках содействия устойчивому развитию и росту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на проведение капитального ремонта общего имущества объектов кондоминиумов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104147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-2330058,6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2333518,6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1801996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1801996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1801996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Займы, получаемые местным исполнительным органом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1801996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бюджетных кредитов, выданных из местного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556 599,6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556 599,6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556599,6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556599,6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 на конец отчетного периода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 на конец отчетного периода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